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B624F">
      <w:pPr>
        <w:spacing w:before="0" w:after="0" w:line="408" w:lineRule="auto"/>
        <w:ind w:left="120"/>
        <w:jc w:val="center"/>
      </w:pPr>
      <w:bookmarkStart w:id="0" w:name="block-30068498"/>
      <w:r>
        <w:rPr>
          <w:rFonts w:ascii="Times New Roman" w:hAnsi="Times New Roman"/>
          <w:b/>
          <w:i w:val="0"/>
          <w:color w:val="000000"/>
          <w:sz w:val="28"/>
        </w:rPr>
        <w:t>МИНИСТЕРСТВО ПРОСВЕЩЕНИЯ РОССИЙСКОЙ ФЕДЕРАЦИИ</w:t>
      </w:r>
    </w:p>
    <w:p w14:paraId="287EC4B3">
      <w:pPr>
        <w:spacing w:before="0" w:after="0" w:line="408" w:lineRule="auto"/>
        <w:ind w:left="120"/>
        <w:jc w:val="center"/>
      </w:pPr>
      <w:bookmarkStart w:id="1" w:name="599c772b-1c2c-414c-9fa0-86e4dc0ff531"/>
      <w:r>
        <w:rPr>
          <w:rFonts w:ascii="Times New Roman" w:hAnsi="Times New Roman"/>
          <w:b/>
          <w:i w:val="0"/>
          <w:color w:val="000000"/>
          <w:sz w:val="28"/>
        </w:rPr>
        <w:t>Департамент образования Ярославской области</w:t>
      </w:r>
      <w:bookmarkEnd w:id="1"/>
      <w:r>
        <w:rPr>
          <w:rFonts w:ascii="Times New Roman" w:hAnsi="Times New Roman"/>
          <w:b/>
          <w:i w:val="0"/>
          <w:color w:val="000000"/>
          <w:sz w:val="28"/>
        </w:rPr>
        <w:t xml:space="preserve"> </w:t>
      </w:r>
    </w:p>
    <w:p w14:paraId="02583292">
      <w:pPr>
        <w:spacing w:before="0" w:after="0" w:line="408" w:lineRule="auto"/>
        <w:ind w:left="120"/>
        <w:jc w:val="center"/>
      </w:pPr>
      <w:bookmarkStart w:id="2" w:name="c2e57544-b06e-4214-b0f2-f2dfb4114124"/>
      <w:r>
        <w:rPr>
          <w:rFonts w:ascii="Times New Roman" w:hAnsi="Times New Roman"/>
          <w:b/>
          <w:i w:val="0"/>
          <w:color w:val="000000"/>
          <w:sz w:val="28"/>
        </w:rPr>
        <w:t>Управление образования администрации Ростовского муниципального района</w:t>
      </w:r>
      <w:bookmarkEnd w:id="2"/>
    </w:p>
    <w:p w14:paraId="72A5B821">
      <w:pPr>
        <w:spacing w:before="0" w:after="0" w:line="408" w:lineRule="auto"/>
        <w:ind w:left="120"/>
        <w:jc w:val="center"/>
      </w:pPr>
      <w:r>
        <w:rPr>
          <w:rFonts w:ascii="Times New Roman" w:hAnsi="Times New Roman"/>
          <w:b/>
          <w:i w:val="0"/>
          <w:color w:val="000000"/>
          <w:sz w:val="28"/>
        </w:rPr>
        <w:t>МОУ Поречская СОШ</w:t>
      </w:r>
    </w:p>
    <w:p w14:paraId="10A72ED8">
      <w:pPr>
        <w:spacing w:before="0" w:after="0"/>
        <w:ind w:left="120"/>
        <w:jc w:val="left"/>
      </w:pPr>
    </w:p>
    <w:p w14:paraId="6D0777B0">
      <w:pPr>
        <w:spacing w:before="0" w:after="0"/>
        <w:ind w:left="120"/>
        <w:jc w:val="left"/>
      </w:pPr>
    </w:p>
    <w:p w14:paraId="5377B335">
      <w:pPr>
        <w:spacing w:before="0" w:after="0"/>
        <w:ind w:left="120"/>
        <w:jc w:val="left"/>
      </w:pPr>
    </w:p>
    <w:p w14:paraId="65A6142C">
      <w:pPr>
        <w:spacing w:before="0" w:after="0"/>
        <w:ind w:left="120"/>
        <w:jc w:val="left"/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6A8C6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</w:tcPr>
          <w:p w14:paraId="1C4917E0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4692BCC6">
            <w:pPr>
              <w:autoSpaceDE w:val="0"/>
              <w:autoSpaceDN w:val="0"/>
              <w:spacing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  <w:t>Руководитель М.О.</w:t>
            </w:r>
          </w:p>
          <w:p w14:paraId="0660D585">
            <w:pPr>
              <w:autoSpaceDE w:val="0"/>
              <w:autoSpaceDN w:val="0"/>
              <w:spacing w:after="120" w:line="240" w:lineRule="auto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268481B0">
            <w:pPr>
              <w:wordWrap w:val="0"/>
              <w:autoSpaceDE w:val="0"/>
              <w:autoSpaceDN w:val="0"/>
              <w:spacing w:after="0" w:line="240" w:lineRule="auto"/>
              <w:jc w:val="right"/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Винокурова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 Е.В.</w:t>
            </w:r>
          </w:p>
          <w:p w14:paraId="37736015">
            <w:pPr>
              <w:wordWrap w:val="0"/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№1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30.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 08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202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5EFBAE4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785AC6EA">
            <w:pPr>
              <w:autoSpaceDE w:val="0"/>
              <w:autoSpaceDN w:val="0"/>
              <w:spacing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5A426C1A">
            <w:pPr>
              <w:autoSpaceDE w:val="0"/>
              <w:autoSpaceDN w:val="0"/>
              <w:spacing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  <w:t>Завуч МОУ Поречской СОШ</w:t>
            </w:r>
          </w:p>
          <w:p w14:paraId="413A0D31">
            <w:pPr>
              <w:autoSpaceDE w:val="0"/>
              <w:autoSpaceDN w:val="0"/>
              <w:spacing w:after="120" w:line="240" w:lineRule="auto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B18F248">
            <w:pPr>
              <w:wordWrap w:val="0"/>
              <w:autoSpaceDE w:val="0"/>
              <w:autoSpaceDN w:val="0"/>
              <w:spacing w:after="0" w:line="240" w:lineRule="auto"/>
              <w:jc w:val="right"/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Винокурова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 Е.В.</w:t>
            </w:r>
          </w:p>
          <w:p w14:paraId="37139A0F">
            <w:pPr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1 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30.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 08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 202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6E0A703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62B4B5BD">
            <w:pPr>
              <w:autoSpaceDE w:val="0"/>
              <w:autoSpaceDN w:val="0"/>
              <w:spacing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6422558D">
            <w:pPr>
              <w:autoSpaceDE w:val="0"/>
              <w:autoSpaceDN w:val="0"/>
              <w:spacing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  <w:t>Директор МОУ Поречской СОШ</w:t>
            </w:r>
          </w:p>
          <w:p w14:paraId="0BDDA521">
            <w:pPr>
              <w:autoSpaceDE w:val="0"/>
              <w:autoSpaceDN w:val="0"/>
              <w:spacing w:after="120" w:line="240" w:lineRule="auto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003A143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Баженова О.Н.</w:t>
            </w:r>
          </w:p>
          <w:p w14:paraId="5114A36D">
            <w:pPr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112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ru-RU"/>
              </w:rPr>
              <w:t>02.09.2024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2EA90EC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14535D2F">
      <w:pPr>
        <w:spacing w:before="0" w:after="0"/>
        <w:ind w:left="120"/>
        <w:jc w:val="left"/>
      </w:pPr>
    </w:p>
    <w:p w14:paraId="08C491E6">
      <w:pPr>
        <w:spacing w:before="0" w:after="0"/>
        <w:ind w:left="120"/>
        <w:jc w:val="left"/>
      </w:pPr>
    </w:p>
    <w:p w14:paraId="1565AEAE">
      <w:pPr>
        <w:spacing w:before="0" w:after="0"/>
        <w:ind w:left="120"/>
        <w:jc w:val="left"/>
      </w:pPr>
    </w:p>
    <w:p w14:paraId="0A2790CB">
      <w:pPr>
        <w:spacing w:before="0" w:after="0"/>
        <w:ind w:left="120"/>
        <w:jc w:val="left"/>
      </w:pPr>
    </w:p>
    <w:p w14:paraId="028FBB6F">
      <w:pPr>
        <w:spacing w:before="0" w:after="0"/>
        <w:ind w:left="120"/>
        <w:jc w:val="left"/>
      </w:pPr>
    </w:p>
    <w:p w14:paraId="0EFEC2EF">
      <w:pPr>
        <w:spacing w:before="0" w:after="0" w:line="408" w:lineRule="auto"/>
        <w:ind w:left="120"/>
        <w:jc w:val="center"/>
      </w:pPr>
      <w:r>
        <w:rPr>
          <w:rFonts w:ascii="Times New Roman" w:hAnsi="Times New Roman"/>
          <w:b/>
          <w:i w:val="0"/>
          <w:color w:val="000000"/>
          <w:sz w:val="28"/>
        </w:rPr>
        <w:t>РАБОЧАЯ ПРОГРАММА</w:t>
      </w:r>
    </w:p>
    <w:p w14:paraId="18EC022B">
      <w:pPr>
        <w:spacing w:before="0" w:after="0" w:line="408" w:lineRule="auto"/>
        <w:ind w:left="120"/>
        <w:jc w:val="center"/>
      </w:pPr>
      <w:r>
        <w:rPr>
          <w:rFonts w:ascii="Times New Roman" w:hAnsi="Times New Roman"/>
          <w:b w:val="0"/>
          <w:i w:val="0"/>
          <w:color w:val="000000"/>
          <w:sz w:val="28"/>
        </w:rPr>
        <w:t>(ID 3970125)</w:t>
      </w:r>
    </w:p>
    <w:p w14:paraId="73896C9A">
      <w:pPr>
        <w:spacing w:before="0" w:after="0"/>
        <w:ind w:left="120"/>
        <w:jc w:val="center"/>
      </w:pPr>
    </w:p>
    <w:p w14:paraId="7F269B69">
      <w:pPr>
        <w:spacing w:before="0" w:after="0" w:line="408" w:lineRule="auto"/>
        <w:ind w:left="120"/>
        <w:jc w:val="center"/>
      </w:pPr>
      <w:r>
        <w:rPr>
          <w:rFonts w:ascii="Times New Roman" w:hAnsi="Times New Roman"/>
          <w:b/>
          <w:i w:val="0"/>
          <w:color w:val="000000"/>
          <w:sz w:val="28"/>
        </w:rPr>
        <w:t>учебного курса «Математика»</w:t>
      </w:r>
    </w:p>
    <w:p w14:paraId="42541E0C">
      <w:pPr>
        <w:spacing w:before="0" w:after="0" w:line="408" w:lineRule="auto"/>
        <w:ind w:left="120"/>
        <w:jc w:val="center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для обучающихся 5-6 классов </w:t>
      </w:r>
    </w:p>
    <w:p w14:paraId="31EC3B73">
      <w:pPr>
        <w:spacing w:before="0" w:after="0"/>
        <w:ind w:left="120"/>
        <w:jc w:val="center"/>
      </w:pPr>
    </w:p>
    <w:p w14:paraId="4412F493">
      <w:pPr>
        <w:spacing w:before="0" w:after="0"/>
        <w:ind w:left="120"/>
        <w:jc w:val="center"/>
      </w:pPr>
    </w:p>
    <w:p w14:paraId="16858671">
      <w:pPr>
        <w:spacing w:before="0" w:after="0"/>
        <w:ind w:left="120"/>
        <w:jc w:val="center"/>
      </w:pPr>
    </w:p>
    <w:p w14:paraId="24393BB4">
      <w:pPr>
        <w:spacing w:before="0" w:after="0"/>
        <w:ind w:left="120"/>
        <w:jc w:val="center"/>
      </w:pPr>
    </w:p>
    <w:p w14:paraId="0FA0E736">
      <w:pPr>
        <w:spacing w:before="0" w:after="0"/>
        <w:ind w:left="120"/>
        <w:jc w:val="center"/>
      </w:pPr>
    </w:p>
    <w:p w14:paraId="6D640814">
      <w:pPr>
        <w:spacing w:before="0" w:after="0"/>
        <w:ind w:left="120"/>
        <w:jc w:val="center"/>
      </w:pPr>
    </w:p>
    <w:p w14:paraId="576B4196">
      <w:pPr>
        <w:spacing w:before="0" w:after="0"/>
        <w:ind w:left="120"/>
        <w:jc w:val="center"/>
      </w:pPr>
    </w:p>
    <w:p w14:paraId="5CF00C18">
      <w:pPr>
        <w:spacing w:before="0" w:after="0"/>
        <w:ind w:left="120"/>
        <w:jc w:val="center"/>
      </w:pPr>
    </w:p>
    <w:p w14:paraId="45F53B06">
      <w:pPr>
        <w:spacing w:before="0" w:after="0"/>
        <w:ind w:left="120"/>
        <w:jc w:val="center"/>
      </w:pPr>
    </w:p>
    <w:p w14:paraId="45AA42B5">
      <w:pPr>
        <w:spacing w:before="0" w:after="0"/>
        <w:ind w:left="120"/>
        <w:jc w:val="center"/>
      </w:pPr>
    </w:p>
    <w:p w14:paraId="2EC8BC55">
      <w:pPr>
        <w:spacing w:before="0" w:after="0"/>
        <w:ind w:left="120"/>
        <w:jc w:val="center"/>
      </w:pPr>
    </w:p>
    <w:p w14:paraId="37385949">
      <w:pPr>
        <w:spacing w:before="0" w:after="0"/>
        <w:ind w:left="120"/>
        <w:jc w:val="center"/>
      </w:pPr>
    </w:p>
    <w:p w14:paraId="7D6528C8">
      <w:pPr>
        <w:spacing w:before="0" w:after="0"/>
        <w:ind w:left="120"/>
        <w:jc w:val="center"/>
        <w:rPr>
          <w:rFonts w:hint="default"/>
          <w:lang w:val="ru-RU"/>
        </w:rPr>
      </w:pPr>
      <w:bookmarkStart w:id="3" w:name="bc34a7f4-4026-4a2d-8185-cd5f043d8440"/>
      <w:r>
        <w:rPr>
          <w:rFonts w:ascii="Times New Roman" w:hAnsi="Times New Roman"/>
          <w:b/>
          <w:i w:val="0"/>
          <w:color w:val="000000"/>
          <w:sz w:val="28"/>
        </w:rPr>
        <w:t>Поречье- Рыбное</w:t>
      </w:r>
      <w:bookmarkEnd w:id="3"/>
      <w:r>
        <w:rPr>
          <w:rFonts w:ascii="Times New Roman" w:hAnsi="Times New Roman"/>
          <w:b/>
          <w:i w:val="0"/>
          <w:color w:val="000000"/>
          <w:sz w:val="28"/>
        </w:rPr>
        <w:t xml:space="preserve"> </w:t>
      </w:r>
      <w:bookmarkStart w:id="4" w:name="33e14b86-74d9-40f7-89f9-3e3227438fe0"/>
      <w:r>
        <w:rPr>
          <w:rFonts w:ascii="Times New Roman" w:hAnsi="Times New Roman"/>
          <w:b/>
          <w:i w:val="0"/>
          <w:color w:val="000000"/>
          <w:sz w:val="28"/>
        </w:rPr>
        <w:t>202</w:t>
      </w:r>
      <w:bookmarkEnd w:id="4"/>
      <w:r>
        <w:rPr>
          <w:rFonts w:hint="default" w:ascii="Times New Roman" w:hAnsi="Times New Roman"/>
          <w:b/>
          <w:i w:val="0"/>
          <w:color w:val="000000"/>
          <w:sz w:val="28"/>
          <w:lang w:val="ru-RU"/>
        </w:rPr>
        <w:t>4</w:t>
      </w:r>
    </w:p>
    <w:p w14:paraId="1B112C4B">
      <w:pPr>
        <w:spacing w:before="0" w:after="0"/>
        <w:ind w:left="120"/>
        <w:jc w:val="left"/>
      </w:pPr>
    </w:p>
    <w:p w14:paraId="50BB3D5E">
      <w:pPr>
        <w:sectPr>
          <w:pgSz w:w="11906" w:h="16383"/>
          <w:cols w:space="720" w:num="1"/>
        </w:sectPr>
      </w:pPr>
      <w:bookmarkStart w:id="5" w:name="block-30068498"/>
    </w:p>
    <w:bookmarkEnd w:id="0"/>
    <w:bookmarkEnd w:id="5"/>
    <w:p w14:paraId="59F6FCDF">
      <w:pPr>
        <w:spacing w:before="0" w:after="0" w:line="264" w:lineRule="auto"/>
        <w:ind w:left="120"/>
        <w:jc w:val="both"/>
      </w:pPr>
      <w:bookmarkStart w:id="6" w:name="block-30068499"/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 w14:paraId="2DFD5160">
      <w:pPr>
        <w:spacing w:before="0" w:after="0" w:line="264" w:lineRule="auto"/>
        <w:ind w:left="120"/>
        <w:jc w:val="both"/>
      </w:pPr>
    </w:p>
    <w:p w14:paraId="31CABE6C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Приоритетными целями обучения математике в 5–6 классах являются:</w:t>
      </w:r>
    </w:p>
    <w:p w14:paraId="373E3345"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2A733EFE"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50591E83"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1B8711AA"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7EE35689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2E94F3D7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708CEFAD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05703A96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10511C8E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07D08F3E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71C29C02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14:paraId="1B58CBDA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0D689308">
      <w:pPr>
        <w:spacing w:before="0" w:after="0" w:line="264" w:lineRule="auto"/>
        <w:ind w:firstLine="600"/>
        <w:jc w:val="both"/>
      </w:pPr>
      <w:bookmarkStart w:id="7" w:name="b3bba1d8-96c6-4edf-a714-0cf8fa85e20b"/>
      <w:r>
        <w:rPr>
          <w:rFonts w:ascii="Times New Roman" w:hAnsi="Times New Roman"/>
          <w:b w:val="0"/>
          <w:i w:val="0"/>
          <w:color w:val="000000"/>
          <w:sz w:val="28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7"/>
    </w:p>
    <w:p w14:paraId="4ACA1786">
      <w:pPr>
        <w:sectPr>
          <w:pgSz w:w="11906" w:h="16383"/>
          <w:cols w:space="720" w:num="1"/>
        </w:sectPr>
      </w:pPr>
      <w:bookmarkStart w:id="8" w:name="block-30068499"/>
    </w:p>
    <w:bookmarkEnd w:id="6"/>
    <w:bookmarkEnd w:id="8"/>
    <w:p w14:paraId="7BB8CADF">
      <w:pPr>
        <w:spacing w:before="0" w:after="0" w:line="264" w:lineRule="auto"/>
        <w:ind w:left="120"/>
        <w:jc w:val="both"/>
      </w:pPr>
      <w:bookmarkStart w:id="9" w:name="block-30068500"/>
      <w:r>
        <w:rPr>
          <w:rFonts w:ascii="Times New Roman" w:hAnsi="Times New Roman"/>
          <w:b/>
          <w:i w:val="0"/>
          <w:color w:val="000000"/>
          <w:sz w:val="28"/>
        </w:rPr>
        <w:t xml:space="preserve">СОДЕРЖАНИЕ ОБУЧЕНИЯ </w:t>
      </w:r>
    </w:p>
    <w:p w14:paraId="3262FC25">
      <w:pPr>
        <w:spacing w:before="0" w:after="0" w:line="264" w:lineRule="auto"/>
        <w:ind w:left="120"/>
        <w:jc w:val="both"/>
      </w:pPr>
    </w:p>
    <w:p w14:paraId="265E9818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5 КЛАСС</w:t>
      </w:r>
    </w:p>
    <w:p w14:paraId="13E31D2E">
      <w:pPr>
        <w:spacing w:before="0" w:after="0" w:line="264" w:lineRule="auto"/>
        <w:ind w:left="120"/>
        <w:jc w:val="both"/>
      </w:pPr>
    </w:p>
    <w:p w14:paraId="37B16E07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Натуральные числа и нуль</w:t>
      </w:r>
    </w:p>
    <w:p w14:paraId="289F8EEF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72B7650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369BAF8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6A5C767B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2BC7D0AB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букв для обозначения неизвестного компонента и записи свойств арифметических действий.</w:t>
      </w:r>
    </w:p>
    <w:p w14:paraId="03C44AC4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14:paraId="1D46E762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Степень с натуральным показателем. Запись числа в виде суммы разрядных слагаемых.</w:t>
      </w:r>
    </w:p>
    <w:p w14:paraId="604A9BBB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6F20CB31">
      <w:pPr>
        <w:spacing w:before="0" w:after="0" w:line="264" w:lineRule="auto"/>
        <w:ind w:firstLine="600"/>
        <w:jc w:val="both"/>
      </w:pPr>
      <w:bookmarkStart w:id="10" w:name="_Toc124426196"/>
      <w:bookmarkEnd w:id="10"/>
      <w:r>
        <w:rPr>
          <w:rFonts w:ascii="Times New Roman" w:hAnsi="Times New Roman"/>
          <w:b/>
          <w:i w:val="0"/>
          <w:color w:val="000000"/>
          <w:sz w:val="28"/>
        </w:rPr>
        <w:t>Дроби</w:t>
      </w:r>
    </w:p>
    <w:p w14:paraId="7F263DEB">
      <w:pPr>
        <w:spacing w:before="0" w:after="0" w:line="264" w:lineRule="auto"/>
        <w:ind w:firstLine="600"/>
        <w:jc w:val="both"/>
      </w:pPr>
      <w:bookmarkStart w:id="11" w:name="_Toc124426197"/>
      <w:bookmarkEnd w:id="11"/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14:paraId="485326F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39AF75CB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2EA2DD92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Арифметические действия с десятичными дробями. Округление десятичных дробей.</w:t>
      </w:r>
    </w:p>
    <w:p w14:paraId="5359AC87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Решение текстовых задач</w:t>
      </w:r>
    </w:p>
    <w:p w14:paraId="6D29459B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0C5D9937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14:paraId="1068E582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основных задач на дроби.</w:t>
      </w:r>
    </w:p>
    <w:p w14:paraId="0AEFB03A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данных в виде таблиц, столбчатых диаграмм.</w:t>
      </w:r>
    </w:p>
    <w:p w14:paraId="6E9BF19F">
      <w:pPr>
        <w:spacing w:before="0" w:after="0" w:line="264" w:lineRule="auto"/>
        <w:ind w:firstLine="600"/>
        <w:jc w:val="both"/>
      </w:pPr>
      <w:bookmarkStart w:id="12" w:name="_Toc124426198"/>
      <w:bookmarkEnd w:id="12"/>
      <w:r>
        <w:rPr>
          <w:rFonts w:ascii="Times New Roman" w:hAnsi="Times New Roman"/>
          <w:b/>
          <w:i w:val="0"/>
          <w:color w:val="000000"/>
          <w:sz w:val="28"/>
        </w:rPr>
        <w:t>Наглядная геометрия</w:t>
      </w:r>
    </w:p>
    <w:p w14:paraId="4C1C1F67">
      <w:pPr>
        <w:spacing w:before="0" w:after="0" w:line="264" w:lineRule="auto"/>
        <w:ind w:firstLine="600"/>
        <w:jc w:val="both"/>
      </w:pPr>
      <w:bookmarkStart w:id="13" w:name="_Toc124426200"/>
      <w:bookmarkEnd w:id="13"/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14:paraId="2F4234EE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345F39B0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02DCD97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772C736B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2B4F9017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7A03A753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Объём прямоугольного параллелепипеда, куба. Единицы измерения объёма.</w:t>
      </w:r>
    </w:p>
    <w:p w14:paraId="3E47C60F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6 КЛАСС</w:t>
      </w:r>
    </w:p>
    <w:p w14:paraId="446A04A3">
      <w:pPr>
        <w:spacing w:before="0" w:after="0" w:line="264" w:lineRule="auto"/>
        <w:ind w:left="120"/>
        <w:jc w:val="both"/>
      </w:pPr>
    </w:p>
    <w:p w14:paraId="38800650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Натуральные числа</w:t>
      </w:r>
    </w:p>
    <w:p w14:paraId="02E3FA4F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1956258E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201EAC95">
      <w:pPr>
        <w:spacing w:before="0" w:after="0" w:line="264" w:lineRule="auto"/>
        <w:ind w:firstLine="600"/>
        <w:jc w:val="both"/>
      </w:pPr>
      <w:bookmarkStart w:id="14" w:name="_Toc124426201"/>
      <w:bookmarkEnd w:id="14"/>
      <w:r>
        <w:rPr>
          <w:rFonts w:ascii="Times New Roman" w:hAnsi="Times New Roman"/>
          <w:b/>
          <w:i w:val="0"/>
          <w:color w:val="000000"/>
          <w:sz w:val="28"/>
        </w:rPr>
        <w:t>Дроби</w:t>
      </w:r>
    </w:p>
    <w:p w14:paraId="0B836148">
      <w:pPr>
        <w:spacing w:before="0" w:after="0" w:line="264" w:lineRule="auto"/>
        <w:ind w:firstLine="600"/>
        <w:jc w:val="both"/>
      </w:pPr>
      <w:bookmarkStart w:id="15" w:name="_Toc124426202"/>
      <w:bookmarkEnd w:id="15"/>
      <w:r>
        <w:rPr>
          <w:rFonts w:ascii="Times New Roman" w:hAnsi="Times New Roman"/>
          <w:b w:val="0"/>
          <w:i w:val="0"/>
          <w:color w:val="000000"/>
          <w:sz w:val="28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741C7CA2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Отношение. Деление в данном отношении. Масштаб, пропорция. Применение пропорций при решении задач.</w:t>
      </w:r>
    </w:p>
    <w:p w14:paraId="6CE94496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6EB57F0D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Положительные и отрицательные числа</w:t>
      </w:r>
    </w:p>
    <w:p w14:paraId="09725936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6472B09C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01FD1BB3">
      <w:pPr>
        <w:spacing w:before="0" w:after="0" w:line="264" w:lineRule="auto"/>
        <w:ind w:firstLine="600"/>
        <w:jc w:val="both"/>
      </w:pPr>
      <w:bookmarkStart w:id="16" w:name="_Toc124426203"/>
      <w:bookmarkEnd w:id="16"/>
      <w:r>
        <w:rPr>
          <w:rFonts w:ascii="Times New Roman" w:hAnsi="Times New Roman"/>
          <w:b/>
          <w:i w:val="0"/>
          <w:color w:val="000000"/>
          <w:sz w:val="28"/>
        </w:rPr>
        <w:t>Буквенные выражения</w:t>
      </w:r>
    </w:p>
    <w:p w14:paraId="4544125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01445E44">
      <w:pPr>
        <w:spacing w:before="0" w:after="0" w:line="264" w:lineRule="auto"/>
        <w:ind w:firstLine="600"/>
        <w:jc w:val="both"/>
      </w:pPr>
      <w:bookmarkStart w:id="17" w:name="_Toc124426204"/>
      <w:bookmarkEnd w:id="17"/>
      <w:r>
        <w:rPr>
          <w:rFonts w:ascii="Times New Roman" w:hAnsi="Times New Roman"/>
          <w:b/>
          <w:i w:val="0"/>
          <w:color w:val="000000"/>
          <w:sz w:val="28"/>
        </w:rPr>
        <w:t>Решение текстовых задач</w:t>
      </w:r>
    </w:p>
    <w:p w14:paraId="41EE4637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4821D2C5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3F1A9B6D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6BC1824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Оценка и прикидка, округление результата. Составление буквенных выражений по условию задачи.</w:t>
      </w:r>
    </w:p>
    <w:p w14:paraId="17B8C96D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568FDFFB">
      <w:pPr>
        <w:spacing w:before="0" w:after="0" w:line="264" w:lineRule="auto"/>
        <w:ind w:firstLine="600"/>
        <w:jc w:val="both"/>
      </w:pPr>
      <w:bookmarkStart w:id="18" w:name="_Toc124426205"/>
      <w:bookmarkEnd w:id="18"/>
      <w:r>
        <w:rPr>
          <w:rFonts w:ascii="Times New Roman" w:hAnsi="Times New Roman"/>
          <w:b/>
          <w:i w:val="0"/>
          <w:color w:val="000000"/>
          <w:sz w:val="28"/>
        </w:rPr>
        <w:t>Наглядная геометрия</w:t>
      </w:r>
    </w:p>
    <w:p w14:paraId="4E9CAECA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4BFDC15A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4ECF2BE0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6A944C9B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6F303F0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Симметрия: центральная, осевая и зеркальная симметрии.</w:t>
      </w:r>
    </w:p>
    <w:p w14:paraId="174925E0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Построение симметричных фигур.</w:t>
      </w:r>
    </w:p>
    <w:p w14:paraId="1476653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54EB8F71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объёма, единицы измерения объёма. Объём прямоугольного параллелепипеда, куба.</w:t>
      </w:r>
    </w:p>
    <w:p w14:paraId="5564401C">
      <w:pPr>
        <w:sectPr>
          <w:pgSz w:w="11906" w:h="16383"/>
          <w:cols w:space="720" w:num="1"/>
        </w:sectPr>
      </w:pPr>
      <w:bookmarkStart w:id="19" w:name="block-30068500"/>
    </w:p>
    <w:bookmarkEnd w:id="9"/>
    <w:bookmarkEnd w:id="19"/>
    <w:p w14:paraId="619E7590">
      <w:pPr>
        <w:spacing w:before="0" w:after="0" w:line="264" w:lineRule="auto"/>
        <w:ind w:left="120"/>
        <w:jc w:val="both"/>
      </w:pPr>
      <w:bookmarkStart w:id="20" w:name="block-30068501"/>
      <w:r>
        <w:rPr>
          <w:rFonts w:ascii="Times New Roman" w:hAnsi="Times New Roman"/>
          <w:b/>
          <w:i w:val="0"/>
          <w:color w:val="000000"/>
          <w:sz w:val="28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14:paraId="18547038">
      <w:pPr>
        <w:spacing w:before="0" w:after="0" w:line="264" w:lineRule="auto"/>
        <w:ind w:left="120"/>
        <w:jc w:val="both"/>
      </w:pPr>
    </w:p>
    <w:p w14:paraId="620CF62A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 w14:paraId="07E7EAC2">
      <w:pPr>
        <w:spacing w:before="0" w:after="0" w:line="264" w:lineRule="auto"/>
        <w:ind w:left="120"/>
        <w:jc w:val="both"/>
      </w:pPr>
    </w:p>
    <w:p w14:paraId="61B783FA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b w:val="0"/>
          <w:i w:val="0"/>
          <w:color w:val="000000"/>
          <w:sz w:val="28"/>
        </w:rPr>
        <w:t>освоения программы учебного курса «Математика» характеризуются:</w:t>
      </w:r>
    </w:p>
    <w:p w14:paraId="73B67601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1) патриотическое воспитание:</w:t>
      </w:r>
    </w:p>
    <w:p w14:paraId="6CD37FE7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3F2A2E9E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2) гражданское и духовно-нравственное воспитание:</w:t>
      </w:r>
    </w:p>
    <w:p w14:paraId="406FEFF1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3A9E71A7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3) трудовое воспитание:</w:t>
      </w:r>
    </w:p>
    <w:p w14:paraId="5780415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3D80532F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4) эстетическое воспитание:</w:t>
      </w:r>
    </w:p>
    <w:p w14:paraId="7A8FFCC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522053BF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5) ценности научного познания:</w:t>
      </w:r>
    </w:p>
    <w:p w14:paraId="54D420AC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48E27ED0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6) физическое воспитание, формирование культуры здоровья и эмоционального благополучия:</w:t>
      </w:r>
    </w:p>
    <w:p w14:paraId="4DA9D81F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17FA871D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7) экологическое воспитание:</w:t>
      </w:r>
    </w:p>
    <w:p w14:paraId="5A9C5896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1087ACDC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8) адаптация к изменяющимся условиям социальной и природной среды:</w:t>
      </w:r>
    </w:p>
    <w:p w14:paraId="3AF4BC44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7E224B9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1C9F30BC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62768984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 w14:paraId="6B1766EC">
      <w:pPr>
        <w:spacing w:before="0" w:after="0" w:line="264" w:lineRule="auto"/>
        <w:ind w:left="120"/>
        <w:jc w:val="both"/>
      </w:pPr>
    </w:p>
    <w:p w14:paraId="2423C86D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 w14:paraId="0212CCD4">
      <w:pPr>
        <w:spacing w:before="0" w:after="0" w:line="264" w:lineRule="auto"/>
        <w:ind w:left="120"/>
        <w:jc w:val="both"/>
      </w:pPr>
    </w:p>
    <w:p w14:paraId="1DB3762A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действия:</w:t>
      </w:r>
    </w:p>
    <w:p w14:paraId="30ECDD09"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0ABF5893"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7C39AA28"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59673D19"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44A60B56"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39D3EC03"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3C6F2D4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20DA62DB">
      <w:pPr>
        <w:numPr>
          <w:ilvl w:val="0"/>
          <w:numId w:val="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03133B0D">
      <w:pPr>
        <w:numPr>
          <w:ilvl w:val="0"/>
          <w:numId w:val="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5BBFD1E6">
      <w:pPr>
        <w:numPr>
          <w:ilvl w:val="0"/>
          <w:numId w:val="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34CE171C">
      <w:pPr>
        <w:numPr>
          <w:ilvl w:val="0"/>
          <w:numId w:val="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33A9D208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 w14:paraId="42500ED3">
      <w:pPr>
        <w:numPr>
          <w:ilvl w:val="0"/>
          <w:numId w:val="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14:paraId="78D881FF">
      <w:pPr>
        <w:numPr>
          <w:ilvl w:val="0"/>
          <w:numId w:val="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02D346D2">
      <w:pPr>
        <w:numPr>
          <w:ilvl w:val="0"/>
          <w:numId w:val="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33CBBA71">
      <w:pPr>
        <w:numPr>
          <w:ilvl w:val="0"/>
          <w:numId w:val="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1FE28844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действия:</w:t>
      </w:r>
    </w:p>
    <w:p w14:paraId="27F52041"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3D28050E"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39A03E2E"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2C4C51D9"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35DCD2E8"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7156E3F3"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12EFD7A9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 w14:paraId="53D77B28">
      <w:pPr>
        <w:spacing w:before="0" w:after="0" w:line="264" w:lineRule="auto"/>
        <w:ind w:left="120"/>
        <w:jc w:val="both"/>
      </w:pPr>
    </w:p>
    <w:p w14:paraId="1E013926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Самоорганизация:</w:t>
      </w:r>
    </w:p>
    <w:p w14:paraId="52DD2B73">
      <w:pPr>
        <w:numPr>
          <w:ilvl w:val="0"/>
          <w:numId w:val="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122FEDE0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Самоконтроль, эмоциональный интеллект:</w:t>
      </w:r>
    </w:p>
    <w:p w14:paraId="088AAB95">
      <w:pPr>
        <w:numPr>
          <w:ilvl w:val="0"/>
          <w:numId w:val="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14:paraId="4555B557">
      <w:pPr>
        <w:numPr>
          <w:ilvl w:val="0"/>
          <w:numId w:val="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0B7106E1">
      <w:pPr>
        <w:numPr>
          <w:ilvl w:val="0"/>
          <w:numId w:val="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2E2B2ADB">
      <w:pPr>
        <w:spacing w:before="0" w:after="0" w:line="264" w:lineRule="auto"/>
        <w:ind w:left="120"/>
        <w:jc w:val="both"/>
      </w:pPr>
    </w:p>
    <w:p w14:paraId="02C86680"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ПРЕДМЕТНЫЕ РЕЗУЛЬТАТЫ </w:t>
      </w:r>
    </w:p>
    <w:p w14:paraId="246D3CBC">
      <w:pPr>
        <w:spacing w:before="0" w:after="0" w:line="264" w:lineRule="auto"/>
        <w:ind w:left="120"/>
        <w:jc w:val="both"/>
      </w:pPr>
    </w:p>
    <w:p w14:paraId="40D4FCD9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0"/>
          <w:color w:val="000000"/>
          <w:sz w:val="28"/>
        </w:rPr>
        <w:t>в 5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результаты:</w:t>
      </w:r>
    </w:p>
    <w:p w14:paraId="3AE159A3">
      <w:pPr>
        <w:spacing w:before="0" w:after="0" w:line="264" w:lineRule="auto"/>
        <w:ind w:firstLine="600"/>
        <w:jc w:val="both"/>
      </w:pPr>
      <w:bookmarkStart w:id="21" w:name="_Toc124426208"/>
      <w:bookmarkEnd w:id="21"/>
      <w:r>
        <w:rPr>
          <w:rFonts w:ascii="Times New Roman" w:hAnsi="Times New Roman"/>
          <w:b/>
          <w:i w:val="0"/>
          <w:color w:val="000000"/>
          <w:sz w:val="28"/>
        </w:rPr>
        <w:t>Числа и вычисления</w:t>
      </w:r>
    </w:p>
    <w:p w14:paraId="20C366F0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2CF286CE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02CA4DD6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4D387947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арифметические действия с натуральными числами, с обыкновенными дробями в простейших случаях.</w:t>
      </w:r>
    </w:p>
    <w:p w14:paraId="2F5A1BB9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проверку, прикидку результата вычислений.</w:t>
      </w:r>
    </w:p>
    <w:p w14:paraId="32FCF634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Округлять натуральные числа.</w:t>
      </w:r>
    </w:p>
    <w:p w14:paraId="2A0CFFBB">
      <w:pPr>
        <w:spacing w:before="0" w:after="0" w:line="264" w:lineRule="auto"/>
        <w:ind w:firstLine="600"/>
        <w:jc w:val="both"/>
      </w:pPr>
      <w:bookmarkStart w:id="22" w:name="_Toc124426209"/>
      <w:bookmarkEnd w:id="22"/>
      <w:r>
        <w:rPr>
          <w:rFonts w:ascii="Times New Roman" w:hAnsi="Times New Roman"/>
          <w:b/>
          <w:i w:val="0"/>
          <w:color w:val="000000"/>
          <w:sz w:val="28"/>
        </w:rPr>
        <w:t>Решение текстовых задач</w:t>
      </w:r>
    </w:p>
    <w:p w14:paraId="0969F42E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55A830DF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61CBE20F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краткие записи, схемы, таблицы, обозначения при решении задач.</w:t>
      </w:r>
    </w:p>
    <w:p w14:paraId="5EF5ECA8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3AC085A4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4B2C71A4">
      <w:pPr>
        <w:spacing w:before="0" w:after="0" w:line="264" w:lineRule="auto"/>
        <w:ind w:firstLine="600"/>
        <w:jc w:val="both"/>
      </w:pPr>
      <w:bookmarkStart w:id="23" w:name="_Toc124426210"/>
      <w:bookmarkEnd w:id="23"/>
      <w:r>
        <w:rPr>
          <w:rFonts w:ascii="Times New Roman" w:hAnsi="Times New Roman"/>
          <w:b/>
          <w:i w:val="0"/>
          <w:color w:val="000000"/>
          <w:sz w:val="28"/>
        </w:rPr>
        <w:t>Наглядная геометрия</w:t>
      </w:r>
    </w:p>
    <w:p w14:paraId="0DC9A46F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624C1E05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объектов окружающего мира, имеющих форму изученных геометрических фигур.</w:t>
      </w:r>
    </w:p>
    <w:p w14:paraId="1ECAD5DE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08586F7B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Изображать изученные геометрические фигуры на нелинованной и клетчатой бумаге с помощью циркуля и линейки.</w:t>
      </w:r>
    </w:p>
    <w:p w14:paraId="2C8D7A3B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561B57F2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14:paraId="4EE53569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2C96C18C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5AEAD645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6FE1634D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объём куба, параллелепипеда по заданным измерениям, пользоваться единицами измерения объёма.</w:t>
      </w:r>
    </w:p>
    <w:p w14:paraId="5830F6A0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несложные задачи на измерение геометрических величин в практических ситуациях.</w:t>
      </w:r>
    </w:p>
    <w:p w14:paraId="5378C846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0"/>
          <w:color w:val="000000"/>
          <w:sz w:val="28"/>
        </w:rPr>
        <w:t>в 6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результаты:</w:t>
      </w:r>
    </w:p>
    <w:p w14:paraId="76496D5C">
      <w:pPr>
        <w:spacing w:before="0" w:after="0" w:line="264" w:lineRule="auto"/>
        <w:ind w:firstLine="600"/>
        <w:jc w:val="both"/>
      </w:pPr>
      <w:bookmarkStart w:id="24" w:name="_Toc124426211"/>
      <w:bookmarkEnd w:id="24"/>
      <w:r>
        <w:rPr>
          <w:rFonts w:ascii="Times New Roman" w:hAnsi="Times New Roman"/>
          <w:b/>
          <w:i w:val="0"/>
          <w:color w:val="000000"/>
          <w:sz w:val="28"/>
        </w:rPr>
        <w:t>Числа и вычисления</w:t>
      </w:r>
    </w:p>
    <w:p w14:paraId="115B9C3D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52309FAF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3282284C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332F8F00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25FAC959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658B4C3E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точки в прямоугольной системе координат с координатами этой точки.</w:t>
      </w:r>
    </w:p>
    <w:p w14:paraId="5879C1A4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Округлять целые числа и десятичные дроби, находить приближения чисел.</w:t>
      </w:r>
    </w:p>
    <w:p w14:paraId="647AE910">
      <w:pPr>
        <w:spacing w:before="0" w:after="0" w:line="264" w:lineRule="auto"/>
        <w:ind w:firstLine="600"/>
        <w:jc w:val="both"/>
      </w:pPr>
      <w:bookmarkStart w:id="25" w:name="_Toc124426212"/>
      <w:bookmarkEnd w:id="25"/>
      <w:r>
        <w:rPr>
          <w:rFonts w:ascii="Times New Roman" w:hAnsi="Times New Roman"/>
          <w:b/>
          <w:i w:val="0"/>
          <w:color w:val="000000"/>
          <w:sz w:val="28"/>
        </w:rPr>
        <w:t>Числовые и буквенные выражения</w:t>
      </w:r>
    </w:p>
    <w:p w14:paraId="7C3695EC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7BB8911A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признаками делимости, раскладывать натуральные числа на простые множители.</w:t>
      </w:r>
    </w:p>
    <w:p w14:paraId="176D50EF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Пользоваться масштабом, составлять пропорции и отношения. </w:t>
      </w:r>
    </w:p>
    <w:p w14:paraId="49332E84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606BA10A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неизвестный компонент равенства.</w:t>
      </w:r>
    </w:p>
    <w:p w14:paraId="330BE92F">
      <w:pPr>
        <w:spacing w:before="0" w:after="0" w:line="264" w:lineRule="auto"/>
        <w:ind w:firstLine="600"/>
        <w:jc w:val="both"/>
      </w:pPr>
      <w:bookmarkStart w:id="26" w:name="_Toc124426213"/>
      <w:bookmarkEnd w:id="26"/>
      <w:r>
        <w:rPr>
          <w:rFonts w:ascii="Times New Roman" w:hAnsi="Times New Roman"/>
          <w:b/>
          <w:i w:val="0"/>
          <w:color w:val="000000"/>
          <w:sz w:val="28"/>
        </w:rPr>
        <w:t>Решение текстовых задач</w:t>
      </w:r>
    </w:p>
    <w:p w14:paraId="0989EB13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многошаговые текстовые задачи арифметическим способом.</w:t>
      </w:r>
    </w:p>
    <w:p w14:paraId="0CE56722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47DEAAAA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4F786D6F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буквенные выражения по условию задачи.</w:t>
      </w:r>
    </w:p>
    <w:p w14:paraId="134C4351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737DAA52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информацию с помощью таблиц, линейной и столбчатой диаграмм.</w:t>
      </w:r>
    </w:p>
    <w:p w14:paraId="7E18888C">
      <w:pPr>
        <w:spacing w:before="0" w:after="0" w:line="264" w:lineRule="auto"/>
        <w:ind w:firstLine="600"/>
        <w:jc w:val="both"/>
      </w:pPr>
      <w:bookmarkStart w:id="27" w:name="_Toc124426214"/>
      <w:bookmarkEnd w:id="27"/>
      <w:r>
        <w:rPr>
          <w:rFonts w:ascii="Times New Roman" w:hAnsi="Times New Roman"/>
          <w:b/>
          <w:i w:val="0"/>
          <w:color w:val="000000"/>
          <w:sz w:val="28"/>
        </w:rPr>
        <w:t>Наглядная геометрия</w:t>
      </w:r>
    </w:p>
    <w:p w14:paraId="7300868E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6AFD8A76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0016A48A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68FB426C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14:paraId="38C30D62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286C599D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384DD63A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634AD847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42AD7E53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Изображать на клетчатой бумаге прямоугольный параллелепипед.</w:t>
      </w:r>
    </w:p>
    <w:p w14:paraId="45009F8A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5F170561"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несложные задачи на нахождение геометрических величин в практических ситуациях.</w:t>
      </w:r>
    </w:p>
    <w:p w14:paraId="401E6B37">
      <w:pPr>
        <w:sectPr>
          <w:pgSz w:w="11906" w:h="16383"/>
          <w:cols w:space="720" w:num="1"/>
        </w:sectPr>
      </w:pPr>
      <w:bookmarkStart w:id="28" w:name="block-30068501"/>
    </w:p>
    <w:bookmarkEnd w:id="20"/>
    <w:bookmarkEnd w:id="28"/>
    <w:p w14:paraId="1BB6C22C">
      <w:pPr>
        <w:spacing w:before="0" w:after="0"/>
        <w:ind w:left="120"/>
        <w:jc w:val="left"/>
      </w:pPr>
      <w:bookmarkStart w:id="29" w:name="block-30068497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 w14:paraId="427A4EA7"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5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4216"/>
        <w:gridCol w:w="1507"/>
        <w:gridCol w:w="1606"/>
        <w:gridCol w:w="1679"/>
        <w:gridCol w:w="2823"/>
      </w:tblGrid>
      <w:tr w14:paraId="7FD4F8E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B0CCB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 w14:paraId="0E93C8D7">
            <w:pPr>
              <w:spacing w:before="0" w:after="0"/>
              <w:ind w:left="135"/>
              <w:jc w:val="left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41DEF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8AE9F37"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6EBA7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AACF7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4124785">
            <w:pPr>
              <w:spacing w:before="0" w:after="0"/>
              <w:ind w:left="135"/>
              <w:jc w:val="left"/>
            </w:pPr>
          </w:p>
        </w:tc>
      </w:tr>
      <w:tr w14:paraId="53F3DD2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71964E4A"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4A2F14D">
            <w:pPr>
              <w:jc w:val="left"/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35CF32E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 w14:paraId="13491097">
            <w:pPr>
              <w:spacing w:before="0" w:after="0"/>
              <w:ind w:left="135"/>
              <w:jc w:val="left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2D185D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09D00DC5">
            <w:pPr>
              <w:spacing w:before="0" w:after="0"/>
              <w:ind w:left="135"/>
              <w:jc w:val="left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7FAF60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44BB53BA"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356C84E7">
            <w:pPr>
              <w:jc w:val="left"/>
            </w:pPr>
          </w:p>
        </w:tc>
      </w:tr>
      <w:tr w14:paraId="27A4945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28C2CF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09878F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E92A08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4F7205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4D65BD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854B11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"https://m.edsoo.ru/7f4131ce"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3037E0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905ABD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93E81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0CDA096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1BE499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CA6C90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423821D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"https://m.edsoo.ru/7f4131ce"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181AE8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3BDF95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693D4E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0942976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2F2F61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36306A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227730B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"https://m.edsoo.ru/7f4131ce"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649819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610ACC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385DF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35A7DC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82AB28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3CB788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6CBAA63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"https://m.edsoo.ru/7f4131ce"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B7FB8F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46858B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BC24B8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0912CA2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128165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3640DE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FD1553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"https://m.edsoo.ru/7f4131ce"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E5FE62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0E2EA6B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EC3EB1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0EF3F54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5A71459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EE0325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3E069BF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"https://m.edsoo.ru/7f4131ce"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F50A23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0A392B6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9A62E1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054448B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F86119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A94160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651441D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"https://m.edsoo.ru/7f4131ce"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https://m.edsoo.ru/7f4131ce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C3C73A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57857B5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E683D5">
            <w:pPr>
              <w:spacing w:before="0" w:after="0"/>
              <w:ind w:left="135"/>
              <w:jc w:val="left"/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08D0E8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94E72C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D0A8C7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2ECCE792">
            <w:pPr>
              <w:spacing w:before="0" w:after="0"/>
              <w:ind w:left="135"/>
              <w:jc w:val="left"/>
            </w:pPr>
          </w:p>
        </w:tc>
      </w:tr>
      <w:tr w14:paraId="553FEBB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856D4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A65C8E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1A63E19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173C45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3DA094E8">
            <w:pPr>
              <w:jc w:val="left"/>
            </w:pPr>
          </w:p>
        </w:tc>
      </w:tr>
    </w:tbl>
    <w:p w14:paraId="7DE29DCF">
      <w:pPr>
        <w:sectPr>
          <w:pgSz w:w="16383" w:h="11906" w:orient="landscape"/>
          <w:cols w:space="720" w:num="1"/>
        </w:sectPr>
      </w:pPr>
    </w:p>
    <w:p w14:paraId="4AFB0F50"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6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4"/>
        <w:gridCol w:w="4191"/>
        <w:gridCol w:w="1503"/>
        <w:gridCol w:w="1616"/>
        <w:gridCol w:w="1675"/>
        <w:gridCol w:w="2847"/>
      </w:tblGrid>
      <w:tr w14:paraId="0F32387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6035C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 w14:paraId="6D9A6872">
            <w:pPr>
              <w:spacing w:before="0" w:after="0"/>
              <w:ind w:left="135"/>
              <w:jc w:val="left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873C2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A0F735A"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B35FB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29F40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C632337">
            <w:pPr>
              <w:spacing w:before="0" w:after="0"/>
              <w:ind w:left="135"/>
              <w:jc w:val="left"/>
            </w:pPr>
          </w:p>
        </w:tc>
      </w:tr>
      <w:tr w14:paraId="5FCF90D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2BAE379"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55314104">
            <w:pPr>
              <w:jc w:val="left"/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046A65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 w14:paraId="1A9D32EF">
            <w:pPr>
              <w:spacing w:before="0" w:after="0"/>
              <w:ind w:left="135"/>
              <w:jc w:val="left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58DF9F7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0C091DFD">
            <w:pPr>
              <w:spacing w:before="0" w:after="0"/>
              <w:ind w:left="135"/>
              <w:jc w:val="left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799B5B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74627BD9"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0BAC9B6C">
            <w:pPr>
              <w:jc w:val="left"/>
            </w:pPr>
          </w:p>
        </w:tc>
      </w:tr>
      <w:tr w14:paraId="7C83CDF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B6D310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8C8283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C983F9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A21CC5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4146BF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2EAAF9D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"https://m.edsoo.ru/7f414736"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69ECCE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4AF4720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B16E9F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CF4E03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C87F9B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C8CC25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95BF1F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"https://m.edsoo.ru/7f414736"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1119E3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236130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77B3A6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EAF242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1225404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810345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1FFCDB1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"https://m.edsoo.ru/7f414736"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4E0029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C15F5C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2B19CC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BDB856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37938A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0EF9ED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59F665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"https://m.edsoo.ru/7f414736"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90134E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055AE92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D78BE1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09F3F27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2A16185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5F1C5A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A17B5D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"https://m.edsoo.ru/7f414736"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AB1B0B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1078905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C1B94E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B4E6BA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15BDBC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A501A6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FE5F7F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"https://m.edsoo.ru/7f414736"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B45A44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2D33AA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3A558E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5B3281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125BDBE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C743DB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1F6CA6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"https://m.edsoo.ru/7f414736"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C90916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A7A5E6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380DC5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1CA8BA5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136585C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662F67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2706DF5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"https://m.edsoo.ru/7f414736"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DC43EB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13EA34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0A5519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01C35E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091D44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AE5F06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762802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"https://m.edsoo.ru/7f414736"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7D6692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095B5B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37C9FB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083E7F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D9F9B8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734832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3FC7F0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"https://m.edsoo.ru/7f414736"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https://m.edsoo.ru/7f414736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96C9BC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7CD06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78A2B1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FF4CAB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B8D613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8D06B6B">
            <w:pPr>
              <w:jc w:val="left"/>
            </w:pPr>
          </w:p>
        </w:tc>
      </w:tr>
    </w:tbl>
    <w:p w14:paraId="5CE164E0">
      <w:pPr>
        <w:sectPr>
          <w:pgSz w:w="16383" w:h="11906" w:orient="landscape"/>
          <w:cols w:space="720" w:num="1"/>
        </w:sectPr>
      </w:pPr>
    </w:p>
    <w:p w14:paraId="0A3AB0AF">
      <w:pPr>
        <w:sectPr>
          <w:pgSz w:w="16383" w:h="11906" w:orient="landscape"/>
          <w:cols w:space="720" w:num="1"/>
        </w:sectPr>
      </w:pPr>
      <w:bookmarkStart w:id="30" w:name="block-30068497"/>
    </w:p>
    <w:bookmarkEnd w:id="29"/>
    <w:bookmarkEnd w:id="30"/>
    <w:p w14:paraId="20EC6DAB">
      <w:pPr>
        <w:spacing w:before="0" w:after="0"/>
        <w:ind w:left="120"/>
        <w:jc w:val="left"/>
      </w:pPr>
      <w:bookmarkStart w:id="31" w:name="block-30068496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 w14:paraId="08046405"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5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4267"/>
        <w:gridCol w:w="1178"/>
        <w:gridCol w:w="1344"/>
        <w:gridCol w:w="1405"/>
        <w:gridCol w:w="997"/>
        <w:gridCol w:w="2834"/>
      </w:tblGrid>
      <w:tr w14:paraId="6BEF5E4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70093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 w14:paraId="5A39405D">
            <w:pPr>
              <w:spacing w:before="0" w:after="0"/>
              <w:ind w:left="135"/>
              <w:jc w:val="left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33254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 w14:paraId="7E006876"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E45AA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0391A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 w14:paraId="727FDCE4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1307F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70334A6">
            <w:pPr>
              <w:spacing w:before="0" w:after="0"/>
              <w:ind w:left="135"/>
              <w:jc w:val="left"/>
            </w:pPr>
          </w:p>
        </w:tc>
      </w:tr>
      <w:tr w14:paraId="4D38883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E0B27F4"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71A7B68A">
            <w:pPr>
              <w:jc w:val="left"/>
            </w:pP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E2039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 w14:paraId="02E690DF">
            <w:pPr>
              <w:spacing w:before="0" w:after="0"/>
              <w:ind w:left="135"/>
              <w:jc w:val="left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25603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08728E25">
            <w:pPr>
              <w:spacing w:before="0" w:after="0"/>
              <w:ind w:left="135"/>
              <w:jc w:val="left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93A36F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3F0484C2"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3C7B8039"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4C2308A1">
            <w:pPr>
              <w:jc w:val="left"/>
            </w:pPr>
          </w:p>
        </w:tc>
      </w:tr>
      <w:tr w14:paraId="1AF85A9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7B0322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99578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числовой информации в таблицах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9C1B90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F5170E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50770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02E44C7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D27CF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"https://m.edsoo.ru/f2a0cc0c"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https://m.edsoo.ru/f2a0cc0c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02D9F6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E1BDE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A93EF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Цифры и числа. Натуральное число. Ряд натуральных чисел.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B86B4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59172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3C253B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DF77462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6202339">
            <w:pPr>
              <w:spacing w:before="0" w:after="0"/>
              <w:ind w:left="135"/>
              <w:jc w:val="left"/>
            </w:pPr>
          </w:p>
        </w:tc>
      </w:tr>
      <w:tr w14:paraId="5FE108E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18C2D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CE149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Многозначные числа.Позиционная система счисления. Десятичная система счисления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34B22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E69937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D75AC1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4BB2965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487B3D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"https://m.edsoo.ru/f2a0cafe"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https://m.edsoo.ru/f2a0cafe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60A686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030A97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3D8C9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Точка. Отрезок и его длина. Ломаная, её длина. Единицы длины.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AB9B12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4097CD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962AE0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122CFF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84C12D3">
            <w:pPr>
              <w:spacing w:before="0" w:after="0"/>
              <w:ind w:left="135"/>
              <w:jc w:val="left"/>
            </w:pPr>
          </w:p>
        </w:tc>
      </w:tr>
      <w:tr w14:paraId="76C51DC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70356F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006CE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Многоугольник. 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73E04A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A6578E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149333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790C452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29DB24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"https://m.edsoo.ru/f2a0e0fc"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https://m.edsoo.ru/f2a0e0fc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7A8762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2897C7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69183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Плоскость и прямая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6CF6E7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5D8F5E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78B669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4C73F9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ACE7E1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"https://m.edsoo.ru/f2a0e2a0"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https://m.edsoo.ru/f2a0e2a0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B896DF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6B9481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17AB7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Луч и угол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38ED06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8340E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FEEF52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9C465B7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68DCD9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"https://m.edsoo.ru/f2a0e426"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https://m.edsoo.ru/f2a0e426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1D18D5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AADD69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A1D41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Шкалы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39B1E9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59515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378135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ED91A27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D88EFC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"https://m.edsoo.ru/f2a0ce32"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https://m.edsoo.ru/f2a0ce32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E5C7DE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C04A24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18331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натуральных чисел, сравнение с нулём, способы сравнения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B3CD10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6E0E5D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3DF749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5847190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22E4C1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"https://m.edsoo.ru/f2a0d300"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https://m.edsoo.ru/f2a0d300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4A50E7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333244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E783B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D4206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B3A11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33ABF0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B020DC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299640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"https://m.edsoo.ru/f2a0d440"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https://m.edsoo.ru/f2a0d440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DC8CD5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1F3B8F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D0208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числовой информации в столбчатых диаграммах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ACA6B5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BFC5D2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4A6DF1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34ED19B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6A9808C">
            <w:pPr>
              <w:spacing w:before="0" w:after="0"/>
              <w:ind w:left="135"/>
              <w:jc w:val="left"/>
            </w:pPr>
          </w:p>
        </w:tc>
      </w:tr>
      <w:tr w14:paraId="4D059F9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606493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E3BC9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Римская нумерация, пример непозиционной системы счисления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3C8CD1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EFF44B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D15255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634044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E3BE63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"https://m.edsoo.ru/f2a0eaca"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https://m.edsoo.ru/f2a0eaca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4868FC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84A486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7E846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Урок повторения и обобщения. Решение задач перебором всех возможных вариантов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E183DE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909392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CF0DDF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375A764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EBC393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"https://m.edsoo.ru/f2a0f5ba"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https://m.edsoo.ru/f2a0f5ba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C43EDF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2F25C0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28A21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1. Входная диагностическая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A35344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C1A11F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2B6763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E8ACFF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AF2B0F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"https://m.edsoo.ru/f2a0f704"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https://m.edsoo.ru/f2a0f704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6C1D18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D49588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B0A87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натуральных чисел.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84B41E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D7E5C0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3D71CE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281986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BAC70D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"https://m.edsoo.ru/f2a0fd8a"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https://m.edsoo.ru/f2a0fd8a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F52F75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FF1F1E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2A56B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сложения, свойство нуля при сложении. Переместительное и сочетательное свойства сложения, использование в вычислениях, использование букв.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47422C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5AB4D6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2332F1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72BD73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6939FF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"https://m.edsoo.ru/f2a1015e"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https://m.edsoo.ru/f2a1015e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05E1E3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B1F6EC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BEBFC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Координатная прямая. Изображение натуральных чисел точками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12128F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4D9AC8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2553FE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31946F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AD6DD6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"https://m.edsoo.ru/f2a0cf54"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https://m.edsoo.ru/f2a0cf54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4FA1CC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6CA54B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FAB61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Вычитание натуральных чисел,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B9679C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C61C7F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805516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855515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E14379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"https://m.edsoo.ru/f2a10c3a"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https://m.edsoo.ru/f2a10c3a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31AC11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50F9DF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D55C7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вычитания. Компоненты действий, связь между ними.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2C531F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8C37B2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8D3A5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E3604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E57454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"https://m.edsoo.ru/f2a10da2"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https://m.edsoo.ru/f2a10da2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997FCD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7D4B15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3E3EC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и буквенные выражения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D09412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E09A7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A573D9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6B7C76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EB706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"https://m.edsoo.ru/f2a104ec"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https://m.edsoo.ru/f2a104ec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96F545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D8C2D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59F8E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Вычисление значений числовых и буквенных выражений.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FA6E2F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BCD153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D99A0B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F2D4560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57799D7">
            <w:pPr>
              <w:spacing w:before="0" w:after="0"/>
              <w:ind w:left="135"/>
              <w:jc w:val="left"/>
            </w:pPr>
          </w:p>
        </w:tc>
      </w:tr>
      <w:tr w14:paraId="103CED3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F0D46F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75CE9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4FAE70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908A5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FEE326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50FC61A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9E42D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"https://m.edsoo.ru/f2a0ef3e"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https://m.edsoo.ru/f2a0ef3e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20513F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D6D186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D5568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уравнения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A435C7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378790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6047E7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279BB19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DFB32B5">
            <w:pPr>
              <w:spacing w:before="0" w:after="0"/>
              <w:ind w:left="135"/>
              <w:jc w:val="left"/>
            </w:pPr>
          </w:p>
        </w:tc>
      </w:tr>
      <w:tr w14:paraId="66B45B9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224756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E953D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Математическая модель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3375CF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AD9F17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16ADF0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48DA396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CF316A3">
            <w:pPr>
              <w:spacing w:before="0" w:after="0"/>
              <w:ind w:left="135"/>
              <w:jc w:val="left"/>
            </w:pPr>
          </w:p>
        </w:tc>
      </w:tr>
      <w:tr w14:paraId="0CA928F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7AFD72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C6C07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A002CB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E4CA03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27E659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B01A80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78028AD">
            <w:pPr>
              <w:spacing w:before="0" w:after="0"/>
              <w:ind w:left="135"/>
              <w:jc w:val="left"/>
            </w:pPr>
          </w:p>
        </w:tc>
      </w:tr>
      <w:tr w14:paraId="162786F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7E56F0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B49F4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7DDD78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CFA2CC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41BC2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2F5FA10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40194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"https://m.edsoo.ru/f2a116b2"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https://m.edsoo.ru/f2a116b2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636F83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6053C0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72B6C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умножения, свойства нуля и единицы при умножении. Переместительное и сочетательное свойства умножения, использование букв, вычисления.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F03FF7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96EDD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184951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12DBFB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B3BA734">
            <w:pPr>
              <w:spacing w:before="0" w:after="0"/>
              <w:ind w:left="135"/>
              <w:jc w:val="left"/>
            </w:pPr>
          </w:p>
        </w:tc>
      </w:tr>
      <w:tr w14:paraId="3C3F99B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3EB745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CECF5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примеров и задач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4D2257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B8186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19F049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91753E5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D32928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"https://m.edsoo.ru/f2a1116c"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https://m.edsoo.ru/f2a1116c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A10107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6D316D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16ECC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натуральных чисел как действие, обратное умножению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C20B30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0B6E73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412B8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A574B16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4C7A79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"https://m.edsoo.ru/f2a114fa"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https://m.edsoo.ru/f2a114fa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40EB2B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CD5565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9ABD5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примеров и задач. Компоненты действий, связь между ними.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D6786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3C3EC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0B5476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B2108B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CB41B3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"https://m.edsoo.ru/f2a11a90"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https://m.edsoo.ru/f2a11a90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0C2CA3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4D8DF3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F16C0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D653D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5FEC7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76326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9F49C3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DA276C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"https://m.edsoo.ru/f2a11bb2"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https://m.edsoo.ru/f2a11bb2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CC91F1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CB8AC8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1EB79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Упрощение выражений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8F130F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AFFCA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CE05A3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EDA6883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3BB0F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"https://m.edsoo.ru/f2a11806"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https://m.edsoo.ru/f2a11806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AA1818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93D030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2F05F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Распределительное свойство умножения относительно сложения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ED7C9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944E72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61595D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7BB572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68633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"https://m.edsoo.ru/f2a1196e"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https://m.edsoo.ru/f2a1196e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DB0E97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BA7F73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0FC8D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Распределительное свойство умножения относительно вычитания, использование в вычислениях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C5B2E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0553C6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6D2143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6666FB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71FC82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"https://m.edsoo.ru/f2a11f18"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https://m.edsoo.ru/f2a11f18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B95D51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2DF2B0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62FA7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примеров и задач по теме "Упрощение выражений"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269036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AFBB3C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2B20F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6483BF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F1C118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"https://m.edsoo.ru/f2a12080"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https://m.edsoo.ru/f2a12080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6AC21F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205C2D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A14E9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Порядок действий в вычислениях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F23F3C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527A7E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57C696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99834E9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96BE85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"https://m.edsoo.ru/f2a123fa"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https://m.edsoo.ru/f2a123fa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C4D01C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23A58D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6D169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арифметическим способом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C5077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4D4E5D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3F9038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F6AAA2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8EB50B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"https://m.edsoo.ru/f2a0f894"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https://m.edsoo.ru/f2a0f894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B97E86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98545C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B311B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на все арифметические действия, на движение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00A711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B95363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982E4A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019DA3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D29789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"https://m.edsoo.ru/f2a0f9fc"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https://m.edsoo.ru/f2a0f9fc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9306A4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769BD7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4EAFB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на все арифметические действия на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84C774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36CC8C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920C7E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1C7AE1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A3710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"https://m.edsoo.ru/f2a121a2"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https://m.edsoo.ru/f2a121a2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CB93F2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EE4F78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31725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Урок обобщения и систематизации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5EC46F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86373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16788E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15BB5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CC0949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"https://m.edsoo.ru/f2a12558"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https://m.edsoo.ru/f2a12558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747A5A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B99C75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EAEC1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2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27A111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64CB54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3B696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ECC8A1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23B5A7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"https://m.edsoo.ru/f2a12832"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https://m.edsoo.ru/f2a12832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24F1A4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F0F977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C9AE5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AE6A35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0D71D9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64800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6783599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F128F4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"https://m.edsoo.ru/f2a12990"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https://m.edsoo.ru/f2a12990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566C9A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F6D633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EA313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Запись числа в виде суммы разрядных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3E9444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B93A2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83D7C3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DA06B9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3FFF32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"https://m.edsoo.ru/f2a12cba"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https://m.edsoo.ru/f2a12cba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39A223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8EC63B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10BC8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Делители и кратные. Простые и составные числа. Разложение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9E238A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500321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D24064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FD33F4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D7377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"https://m.edsoo.ru/f2a0d54e"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https://m.edsoo.ru/f2a0d54e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E56C91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61446C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BD8EE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делимости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501D16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1B19D3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B426F3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E72B402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BCAA1E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"https://m.edsoo.ru/f2a0daee"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https://m.edsoo.ru/f2a0daee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D6DE78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09064B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E564A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Признак делимости на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0CC9FD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8937B5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2CA905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9524619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2C9C42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"https://m.edsoo.ru/f2a0df3a"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https://m.edsoo.ru/f2a0df3a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AA8A3E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EE10C8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21BE8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Признак делимости на 5 и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575E1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A69022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3BB80A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8AF8C55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64330E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"https://m.edsoo.ru/f2a0d684"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https://m.edsoo.ru/f2a0d684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A78183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9002BC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B2B11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Признак делимости на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EB2B30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2A55F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43B541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AA6AC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276D423">
            <w:pPr>
              <w:spacing w:before="0" w:after="0"/>
              <w:ind w:left="135"/>
              <w:jc w:val="left"/>
            </w:pPr>
          </w:p>
        </w:tc>
      </w:tr>
      <w:tr w14:paraId="6928AAF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BD41D1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7ECD9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Признак делимости на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CC33BD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1EAD2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4B2465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44614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90E199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"https://m.edsoo.ru/f2a0d7e2"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https://m.edsoo.ru/f2a0d7e2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0DD2D0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0383A9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D9747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логических задач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744CDE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DF582E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20A988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71FD66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651171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"https://m.edsoo.ru/f2a1302a"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https://m.edsoo.ru/f2a1302a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5270B4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30BCA5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11A03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Формулы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9240D4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F347D6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C350C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A9988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9F68DDA">
            <w:pPr>
              <w:spacing w:before="0" w:after="0"/>
              <w:ind w:left="135"/>
              <w:jc w:val="left"/>
            </w:pPr>
          </w:p>
        </w:tc>
      </w:tr>
      <w:tr w14:paraId="6662C21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B29046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8DFD7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Площадь. Единицы измерения площадей. Равные фигуры. Прямоугольник, квадрат.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C15E00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84784E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4BC97E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CF07E1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52CA71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"https://m.edsoo.ru/f2a1319c"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https://m.edsoo.ru/f2a1319c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01837A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3A44DD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BAEF2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C90E66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57AE21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FA29D0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4158277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A43D40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"https://m.edsoo.ru/f2a132fa"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https://m.edsoo.ru/f2a132fa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BCD2D1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11F898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8ADA4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Урок обобщения и систематизации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1EC1F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6C39D0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A64C0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D9DB94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A03E94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"https://m.edsoo.ru/f2a13476"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https://m.edsoo.ru/f2a13476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2BA637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64E4A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F545A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3 по теме " Делители и кратные"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66108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B189E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9040FC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AB69EE3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ABB754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"https://m.edsoo.ru/f2a13606"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https://m.edsoo.ru/f2a13606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822206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9509F5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269EF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Формула площади прямоугольника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FBADB6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51614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94915A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B698A82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DE548C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"https://m.edsoo.ru/f2a13764"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https://m.edsoo.ru/f2a13764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C2B454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0B425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4239D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Площадь многоугольников, составленных из прямоугольников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5F0F5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B03E87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F2A28C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F7654E5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B8E47F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"https://m.edsoo.ru/f2a13c8c"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https://m.edsoo.ru/f2a13c8c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C275C4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4521B7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24BA9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Геометрия на клетчатой бумаге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D5AA66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45C313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2CD7E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3B12205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6FCAC0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"https://m.edsoo.ru/f2a14146"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https://m.edsoo.ru/f2a14146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71C739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1AEA0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6A9C1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31582B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0F18F8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DB1834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76C57F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41BE7F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"https://m.edsoo.ru/f2a153f2"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https://m.edsoo.ru/f2a153f2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99EA30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FD0A1D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83BA4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Прямоугольный параллелепипед, куб Многогранники. Изображение простейших многогранников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C8F945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3F0CCD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5A9466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E178344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0C45CA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"https://m.edsoo.ru/f2a15582"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https://m.edsoo.ru/f2a15582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48E680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7BDD61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C5A42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Объемы. Единицы измерения объема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E86901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ADB54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53B36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F7185F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A91B3E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"https://m.edsoo.ru/f2a143e4"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https://m.edsoo.ru/f2a143e4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1F49FF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234A90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2C5DA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 прямоугольного параллелепипеда, куба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23776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F02678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C55443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AA757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4019E3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"https://m.edsoo.ru/f2a1451a"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https://m.edsoo.ru/f2a1451a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BADF96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D435DF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56553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35F3FA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0B7E3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526FA9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EA36024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84FFF2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"https://m.edsoo.ru/f2a1463c"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https://m.edsoo.ru/f2a1463c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F7CD04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7A0233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6C822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Развертка прямоугольного параллелепипеда . Создание модели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9B9FE0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DC66C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0CABB6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D87A9B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7938B6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"https://m.edsoo.ru/f2a1475e"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https://m.edsoo.ru/f2a1475e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3CAB3D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4604CB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22A57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Развертка куба, модель куба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030D7A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CCC94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97BD27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7E04486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C495EA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"https://m.edsoo.ru/f2a14c90"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https://m.edsoo.ru/f2a14c90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D20490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841BD0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C033C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«Развертка куба»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EF840B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01CEF9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371A4C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436FD79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433857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"https://m.edsoo.ru/f2a14de4"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https://m.edsoo.ru/f2a14de4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2E9B00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CBC51E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D9D91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9271EE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67FF2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46644B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655152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0189FA7">
            <w:pPr>
              <w:spacing w:before="0" w:after="0"/>
              <w:ind w:left="135"/>
              <w:jc w:val="left"/>
            </w:pPr>
          </w:p>
        </w:tc>
      </w:tr>
      <w:tr w14:paraId="317D6EB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52BAB8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7B54D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«Построение узора из окружностей»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0BCC3E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069D1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3C2B1D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701F1E3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F755FA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"https://m.edsoo.ru/f2a14f74"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https://m.edsoo.ru/f2a14f74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BDD961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A63CF6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2C857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Шар и цилиндр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2E5E87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239A4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840FF3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C7CB1C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30665C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"https://m.edsoo.ru/f2a151f4"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https://m.edsoo.ru/f2a151f4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791F11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2A23E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6E710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Дробь - способ записи части величины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2D3D67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2797CD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0E6CF1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97B769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22D1656">
            <w:pPr>
              <w:spacing w:before="0" w:after="0"/>
              <w:ind w:left="135"/>
              <w:jc w:val="left"/>
            </w:pPr>
          </w:p>
        </w:tc>
      </w:tr>
      <w:tr w14:paraId="31E8328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42833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D910D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Обыкновенные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14E138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B70596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2EB27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2E233A3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4A59326">
            <w:pPr>
              <w:spacing w:before="0" w:after="0"/>
              <w:ind w:left="135"/>
              <w:jc w:val="left"/>
            </w:pPr>
          </w:p>
        </w:tc>
      </w:tr>
      <w:tr w14:paraId="5FDFE37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76DB9D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56312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дробей точками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B5B13B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134FE3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0899E6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24C2AA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74845D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"https://m.edsoo.ru/f2a17cc4"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https://m.edsoo.ru/f2a17cc4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885AAD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F87DB3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454A4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ED8460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98919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42A890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376253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5FCEEF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"https://m.edsoo.ru/f2a17e54"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https://m.edsoo.ru/f2a17e54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C6CA54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2BDAB0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00451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F9F2CE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0BF20B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86D2B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CC448A0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81C6BA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"https://m.edsoo.ru/f2a1802a"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https://m.edsoo.ru/f2a1802a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204638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D4F782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BF7EC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дробей с помощью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CD48B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660793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85F8B5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D46030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AFDFF5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"https://m.edsoo.ru/f2a181ce"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767DD2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F81FD1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3C4E4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5CC1B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849F24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3D38B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FC5996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653B8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"https://m.edsoo.ru/f2a1835e"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https://m.edsoo.ru/f2a1835e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2F708D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9B796D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E132E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Правило сложения дробей с одинаковым знаменателем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DB5DC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982FE7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A7A820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6636CE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BC334A8">
            <w:pPr>
              <w:spacing w:before="0" w:after="0"/>
              <w:ind w:left="135"/>
              <w:jc w:val="left"/>
            </w:pPr>
          </w:p>
        </w:tc>
      </w:tr>
      <w:tr w14:paraId="206414B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ABF57B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B1C7E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дробей с одинаковым знаменателем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34A331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6CF97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0BFF7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C9EAB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4405348">
            <w:pPr>
              <w:spacing w:before="0" w:after="0"/>
              <w:ind w:left="135"/>
              <w:jc w:val="left"/>
            </w:pPr>
          </w:p>
        </w:tc>
      </w:tr>
      <w:tr w14:paraId="212AB86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41618F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3AB83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Правило вычитания дробей с одинаковым знаменателем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380CA8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4FC7F5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0AD039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6F98C10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7F40B00">
            <w:pPr>
              <w:spacing w:before="0" w:after="0"/>
              <w:ind w:left="135"/>
              <w:jc w:val="left"/>
            </w:pPr>
          </w:p>
        </w:tc>
      </w:tr>
      <w:tr w14:paraId="22559F8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D829EF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9CB5C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Вычитание дробей с одинаковым знаменателем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32B57F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F9A8BB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1F3D21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C652A9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F40055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"https://m.edsoo.ru/f2a1592e"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https://m.edsoo.ru/f2a1592e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CA65D6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4F83EA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2CAF0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натуральных чисел и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C4EBB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40120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E21163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1C7951B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0B2415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"https://m.edsoo.ru/f2a15a5a"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https://m.edsoo.ru/f2a15a5a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BDBC26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291F43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0C849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E9B3C3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EE148F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0B6493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867C284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69091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"https://m.edsoo.ru/f2a15b68"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https://m.edsoo.ru/f2a15b68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3204BB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3F7DD0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ED5F2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Смешанные числа. Алгоритмы. Представление смешанной дроби в виде неправильной и выделение целой части из неправильной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FE5ECB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2AAFA6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F27939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709374A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73E3BF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"https://m.edsoo.ru/f2a15e2e"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https://m.edsoo.ru/f2a15e2e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57A6FB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87A524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CA3A0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смешанных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3A91B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356C5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70D2B8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7A7B103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E12A69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"https://m.edsoo.ru/f2a184e4"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https://m.edsoo.ru/f2a184e4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6CC9EB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A79830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8A740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Вычитание смешанных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45E029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7B2F1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5F6E3D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36B47F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87D2E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"https://m.edsoo.ru/f2a18692"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https://m.edsoo.ru/f2a18692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3BC168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B36FEF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AEA56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Урок обобщения и систематизации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5DF08C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8A5034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2A3570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12C1829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DA3160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"https://m.edsoo.ru/f2a18a20"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https://m.edsoo.ru/f2a18a20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FEFF64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484623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ACC4A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4 по теме " 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B5DAD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7C304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71889F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374196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4F6B4F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"https://m.edsoo.ru/f2a18b56"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https://m.edsoo.ru/f2a18b56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F10CA4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D8AD17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E876B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93CBF1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CCC0C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5505AA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0EE58A9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EED99C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"https://m.edsoo.ru/f2a19088"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https://m.edsoo.ru/f2a19088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BCA290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112DBE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76D8D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Сокращение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1CF772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0ADFF5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4848C1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798B8F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1613FD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"https://m.edsoo.ru/f2a19560"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https://m.edsoo.ru/f2a19560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DC0EF6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D38D0B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C5940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Приведение дроби к новому знаменателю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1C77C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068F0E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AF9B33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7FCB5E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904C6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"https://m.edsoo.ru/f2a196a0"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https://m.edsoo.ru/f2a196a0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D102E8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6548B2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3456E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Общий знаменатель и дополнительный множитель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00A8CA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706407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8A0024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65D798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D1D00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"https://m.edsoo.ru/f2a198da"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https://m.edsoo.ru/f2a198da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AF672B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6F2C1B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446C2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Приведение дробей к общему знаменателю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E6A1FA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E90B5B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CF0DAD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A5D5382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56B097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"https://m.edsoo.ru/f2a181ce"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147B2F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B92036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E2759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примеров и задач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5F78AD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4AD9A6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3F8C5E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2177A0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58FD94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"https://m.edsoo.ru/f2a1835e"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https://m.edsoo.ru/f2a1835e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C2AD80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DC0992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EF577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F0A1EF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C057EE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D85BCA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B2590C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1E35DA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"https://m.edsoo.ru/f2a18c5a"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https://m.edsoo.ru/f2a18c5a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3525B4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184A34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CECC8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дробей с разными знаменателями на чертежах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CFA098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6CD5A5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9BBA07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7A95D16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DE35CF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"https://m.edsoo.ru/f2a18e76"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https://m.edsoo.ru/f2a18e76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7AAEA8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8F9E77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65C68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311F0A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F70895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BC967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9D144DB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CE971E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"https://m.edsoo.ru/f2a18f7a"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https://m.edsoo.ru/f2a18f7a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4F46B4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96CF59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D724F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примеров на сложение 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7A93A4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80D5C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68E0E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02BF46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3442D3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"https://m.edsoo.ru/f2a199f2"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https://m.edsoo.ru/f2a199f2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D79063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320440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8D6B6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сложение 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E12E83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8CB8C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91FB3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92BAB6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DBBF7B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"https://m.edsoo.ru/f2a19c2c"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https://m.edsoo.ru/f2a19c2c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E54CB8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7B58D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5AF0F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Вычитание 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3CAA9D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15F7B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7AC68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FD36080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38B93A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"https://m.edsoo.ru/f2a1a1d6"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https://m.edsoo.ru/f2a1a1d6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4203ED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5763E0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167D8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примеров на вычитание 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6899D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EC365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C52F84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AA9459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CC7D4F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"https://m.edsoo.ru/f2a1a2ee"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https://m.edsoo.ru/f2a1a2ee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729EA8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3D8150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AE3D7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вычитание дробей с разными знаменателями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B39605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EA149D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2731F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078623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6B130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"https://m.edsoo.ru/f2a1a3fc"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https://m.edsoo.ru/f2a1a3fc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0F3670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542B6E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8B621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Урок обобщения и систематизации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0ECEE8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BEFF1A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FE00D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E0F7A1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B4364EF">
            <w:pPr>
              <w:spacing w:before="0" w:after="0"/>
              <w:ind w:left="135"/>
              <w:jc w:val="left"/>
            </w:pPr>
          </w:p>
        </w:tc>
      </w:tr>
      <w:tr w14:paraId="17344CF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6E2FF0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1C459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5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E9C5F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1CF3C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FA34C2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15150B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D6982D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"https://m.edsoo.ru/f2a1a51e"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https://m.edsoo.ru/f2a1a51e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E102FA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A9B490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B31D3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дроби на натуральное число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C9A02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4DD97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317B4C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A253852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16FDB9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"https://m.edsoo.ru/f2a16ae0"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https://m.edsoo.ru/f2a16ae0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12CF91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F6BAB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2B3F5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25773A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F65A8F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4C7601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A5FF36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5485F8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"https://m.edsoo.ru/f2a16c7a"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https://m.edsoo.ru/f2a16c7a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4FDD49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E0FF46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DCE5D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части целого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B1E185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370840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F37BB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4E6F2A3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E445F9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"https://m.edsoo.ru/f2a16e1e"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https://m.edsoo.ru/f2a16e1e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1226BE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2858AB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814F8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нахождение части целого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2D0CEE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01B2FE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9B4D2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436504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10EFC4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"https://m.edsoo.ru/f2a16194"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https://m.edsoo.ru/f2a16194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7299B4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2F9338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F1CFE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50BB7A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D0FDBF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EB88A7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83CF08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2D62E7">
            <w:pPr>
              <w:spacing w:before="0" w:after="0"/>
              <w:ind w:left="135"/>
              <w:jc w:val="left"/>
            </w:pPr>
          </w:p>
        </w:tc>
      </w:tr>
      <w:tr w14:paraId="4D3DEBA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9B6D6D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3167C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Упрощение выражений, нахождение значений выражений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D8F37C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08608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360746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E92F373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0E794D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"https://m.edsoo.ru/f2a16fe0"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https://m.edsoo.ru/f2a16fe0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05EEC5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D0BD3D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EF437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Взаимно 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83692F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957C03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7A3921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2A2964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0BDE96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"https://m.edsoo.ru/f2a17184"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https://m.edsoo.ru/f2a17184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DD13C6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306C24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FA8F0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7A936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FB83E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E5DCBC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C45611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3A96D1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"https://m.edsoo.ru/f2a17328"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https://m.edsoo.ru/f2a17328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2354F4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D75744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38ED1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целого по его части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4698B2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4690DA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C77CAF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83FAE1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E1C48F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"https://m.edsoo.ru/f2a1691e"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https://m.edsoo.ru/f2a1691e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D43B73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6EC0C8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DF66E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нахождение целого по его части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095699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B3438A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85F30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B91F76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191A466">
            <w:pPr>
              <w:spacing w:before="0" w:after="0"/>
              <w:ind w:left="135"/>
              <w:jc w:val="left"/>
            </w:pPr>
          </w:p>
        </w:tc>
      </w:tr>
      <w:tr w14:paraId="49719D8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5F1D49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68833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основных задач на дроби.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D1F4D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8BC4D4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F6BC7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46B1175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31A9E0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"https://m.edsoo.ru/f2a1b55e"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https://m.edsoo.ru/f2a1b55e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52F55C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2923E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47AB4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«Арифметические действия с обыкновенными дробями»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E56F59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6D5774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7AD08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4D44FA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C5846F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"https://m.edsoo.ru/f2a1b87e"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https://m.edsoo.ru/f2a1b87e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DF855F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D08085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31C3E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9A8D1A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73B397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EE98F3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E53520B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CC460B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"https://m.edsoo.ru/f2a1bcfc"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https://m.edsoo.ru/f2a1bcfc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AFD99E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638A13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3AC19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Урок обобщения и систематизации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B283EC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029960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91B7F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8078942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4F3576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"https://m.edsoo.ru/f2a1c49a"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https://m.edsoo.ru/f2a1c49a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EC0DAD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FC666E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864F9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6 по теме " 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3ECE57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7CBFD2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AC285F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92C6DB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572BD5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"https://m.edsoo.ru/f2a1c63e"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https://m.edsoo.ru/f2a1c63e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888C46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80579C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BA0E2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FF92F0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DA73D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49BC21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A5C086A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51D480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"https://m.edsoo.ru/f2a1cb02"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https://m.edsoo.ru/f2a1cb02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E93FEE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630D52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AF94E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десятичной дроби в виде обыкновенной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5A28B7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E728EB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2175A5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F6FEC22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E7DED6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"https://m.edsoo.ru/f2a1cc2e"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https://m.edsoo.ru/f2a1cc2e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E7E0F3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6C5664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4AB93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десятичных дробей точками на числовой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379894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CED10D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367AD4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1D78BFA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AFB3FA4">
            <w:pPr>
              <w:spacing w:before="0" w:after="0"/>
              <w:ind w:left="135"/>
              <w:jc w:val="left"/>
            </w:pPr>
          </w:p>
        </w:tc>
      </w:tr>
      <w:tr w14:paraId="3A63E5D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EE642F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95F26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AE6496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DDCD9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559A12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B55CB2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D926AD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"https://m.edsoo.ru/f2a1ce4a"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https://m.edsoo.ru/f2a1ce4a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307576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D456FE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200A9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3B4DB5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95145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DEE795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591277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D6023A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"https://m.edsoo.ru/f2a1cf62"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https://m.edsoo.ru/f2a1cf62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19DA5A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CA2278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A6207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примеров на сложение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6FCE4F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7E8A50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839672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C3B8BE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2C2C0A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"https://m.edsoo.ru/f2a1d174"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https://m.edsoo.ru/f2a1d174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118614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D2F085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89FF6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сложение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C2BE4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F8FBBD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A63D7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B6D84DA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7EE86F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"https://m.edsoo.ru/f2a1d516"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https://m.edsoo.ru/f2a1d516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7A36B8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CF4657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47E01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Вычитание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A9C8E6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001EA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5CBE84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8FD3C8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58F97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"https://m.edsoo.ru/f2a1d64c"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https://m.edsoo.ru/f2a1d64c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42F0D9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754A58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7146F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примеров на вычитание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47EBB3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B5D86D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BCB754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119963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18F29B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"https://m.edsoo.ru/f2a1d750"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https://m.edsoo.ru/f2a1d750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33DFDA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CDF4DF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CF51F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вычитание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8EBC1E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37242B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9C3487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68D98E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66573C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"https://m.edsoo.ru/f2a1d85e"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https://m.edsoo.ru/f2a1d85e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34C575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195318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6C14F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Урок обобщения и систематизации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C46A8F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C45FCA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FFB646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8DC18A9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B334E7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"https://m.edsoo.ru/f2a1d962"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https://m.edsoo.ru/f2a1d962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6C4E3B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15057D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56416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7 по теме "Сложение и вычитание десятичных дробей"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C2DDD6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F4D856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B5C400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6A701B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DB94A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"https://m.edsoo.ru/f2a1da7a"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https://m.edsoo.ru/f2a1da7a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8146CE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9466B3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7E057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Округление десятичных дробей. Прикидка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DC3F2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B4D521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EC8369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463FDA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FBB514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"https://m.edsoo.ru/f2a1db88"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https://m.edsoo.ru/f2a1db88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52EEB3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1C48D2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D6259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Приближенное значение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EEBBC7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1D482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C4B92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D7368E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465A67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"https://m.edsoo.ru/f2a1e01a"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https://m.edsoo.ru/f2a1e01a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B7108D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66B114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B2837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десятичной дроби на натуральное число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F7962D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8D452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0F9C26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8D37C1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11BDE0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"https://m.edsoo.ru/f2a1e150"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https://m.edsoo.ru/f2a1e150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195D74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4EA870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35D70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десятичной дроби на 10, 100, 1000 и т.д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B61D2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A1F4C1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913F19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B48358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9F24CA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"https://m.edsoo.ru/f2a1e268"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https://m.edsoo.ru/f2a1e268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2BDC2B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456FE9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C6B98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десятичной дроби на натуральное число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766E6D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F644F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C629D5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0072D03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93EE2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"https://m.edsoo.ru/f2a1e3da"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https://m.edsoo.ru/f2a1e3da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47E471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FCE2B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B5F3A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десятичной дроби на 10, 100, 1000 и т.д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C2B8A6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6ACA6D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CAA07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077D956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5E81C5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"https://m.edsoo.ru/f2a1e4f2"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https://m.edsoo.ru/f2a1e4f2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CD412B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B48F60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7AF74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837847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D0B3DA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389587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678B5B3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BA1DAD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"https://m.edsoo.ru/f2a1e4f2"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https://m.edsoo.ru/f2a1e4f2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0E2E12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F0CE4D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33AB7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Умножение на 0,1; 0,01; 0,001 и т.д.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8BD368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F6D4D3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161CF1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FE4FB5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35B667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"https://m.edsoo.ru/f2a1e5f6"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https://m.edsoo.ru/f2a1e5f6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DBED29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437EEB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BFBF6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примеров на умножение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0B3CC8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DB86B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02C0F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51F95D4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0FE7CB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"https://m.edsoo.ru/f2a1e704"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https://m.edsoo.ru/f2a1e704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4B3C6A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003BB9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9D2F2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умножение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8FEE7C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445FCE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CB5799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BC9BA7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EAD7C34">
            <w:pPr>
              <w:spacing w:before="0" w:after="0"/>
              <w:ind w:left="135"/>
              <w:jc w:val="left"/>
            </w:pPr>
          </w:p>
        </w:tc>
      </w:tr>
      <w:tr w14:paraId="5CF23BC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2614F1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F4704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5B5646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37E81A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66D30F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B5A6B7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1584CC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"https://m.edsoo.ru/f2a1e826"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https://m.edsoo.ru/f2a1e826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1DDA04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C55EC9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03001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на 0,1; 0,01; 0,001 и т.д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29A574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ADF5AB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C2565E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44592F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594A15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"https://m.edsoo.ru/f2a1eb50"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https://m.edsoo.ru/f2a1eb50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F65EDE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4887BD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0019B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примеров на деление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EAEFE8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EEA1CF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30E134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E61B27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12EEF8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"https://m.edsoo.ru/f2a1ec68"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https://m.edsoo.ru/f2a1ec68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E8EFB3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76D01B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E5CF4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деление на десятичную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BD70F8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97AE5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ACF4F9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791DB42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A55FE7">
            <w:pPr>
              <w:spacing w:before="0" w:after="0"/>
              <w:ind w:left="135"/>
              <w:jc w:val="left"/>
            </w:pPr>
          </w:p>
        </w:tc>
      </w:tr>
      <w:tr w14:paraId="7C5DB99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BB905A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E618B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Урок обобщения и систематизации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811D07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1D982E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BE6355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8E63435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F844F1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"https://m.edsoo.ru/f2a1ed8a"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https://m.edsoo.ru/f2a1ed8a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B391CB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94CE27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D5C20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8 по теме "Умножение и деление десятичных дробей"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BC3E16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8AC392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C92C37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D9B6943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9022B2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"https://m.edsoo.ru/f2a1ef10"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https://m.edsoo.ru/f2a1ef10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474A83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3FFBF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509A3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37DFC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E6115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C94C13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23D4DA9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70F854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"https://m.edsoo.ru/f2a1f028"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https://m.edsoo.ru/f2a1f028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42E64B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F6D57C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7F0CA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примеров на арифметические 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0885E4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8C674D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9E21E8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5C5736A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6987F4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"https://m.edsoo.ru/f2a1f136"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https://m.edsoo.ru/f2a1f136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FC8A9D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36A4CE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8EB35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Десятичные дроби: упрощение выражений, нахождение значений выражений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4A7A6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F9EB5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DCE686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574AF5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713860D">
            <w:pPr>
              <w:spacing w:before="0" w:after="0"/>
              <w:ind w:left="135"/>
              <w:jc w:val="left"/>
            </w:pPr>
          </w:p>
        </w:tc>
      </w:tr>
      <w:tr w14:paraId="232609B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DAED56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F484F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уравнений на арифметические 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D67324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316EE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E9A8B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4879D1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85CFDF2">
            <w:pPr>
              <w:spacing w:before="0" w:after="0"/>
              <w:ind w:left="135"/>
              <w:jc w:val="left"/>
            </w:pPr>
          </w:p>
        </w:tc>
      </w:tr>
      <w:tr w14:paraId="6B79875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0A39C7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BEA15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арифметические 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89EBF4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6FF6D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07E97C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EA78B86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867BAD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"https://m.edsoo.ru/f2a1f23a"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https://m.edsoo.ru/f2a1f23a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1D2D79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E1D90F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01079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Калькулятор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639A5A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2D0CF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E7E10A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078A79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C127B1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"https://m.edsoo.ru/f2a1a69a"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https://m.edsoo.ru/f2a1a69a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FAD950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DD75CA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3BDD4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"Десятичные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F41435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3CE176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FBDC1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7CB2C2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971DDC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"https://m.edsoo.ru/f2a1ad2a"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https://m.edsoo.ru/f2a1ad2a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4D0A1B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F800EE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C81C0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углов: прямой, острый, тупой, развернутый. Чертежный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011BB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C1C37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F52100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351A07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8DD84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"https://m.edsoo.ru/f2a1a802"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https://m.edsoo.ru/f2a1a802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0CC6A6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E63714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B55C2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Измерение и построение углов с помощью транспортира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59250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2EC7CB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FC7E22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345F4F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0EE554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"https://m.edsoo.ru/f2a1a924"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https://m.edsoo.ru/f2a1a924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14325A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B9A5FF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77860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CBD802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CC71C7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9E7DEE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01FBDA8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6B2E0E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"https://m.edsoo.ru/f2a1aef6"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https://m.edsoo.ru/f2a1aef6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2CB26B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E88068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68CD1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Урок обобщения и систематизации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53309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2D37C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6962FF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9F44E20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4003D2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"https://m.edsoo.ru/f2a1b09a"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https://m.edsoo.ru/f2a1b09a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B150DA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F86DC4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6E086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Урок закрепления и повторения пройденного материала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7CE382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B75F2F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2A22B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9563C5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32EC9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"https://m.edsoo.ru/f2a1b248"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https://m.edsoo.ru/f2a1b248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6663A8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5529A8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2C239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1665A5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7B6793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2DC69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14CDAD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F434D35">
            <w:pPr>
              <w:spacing w:before="0" w:after="0"/>
              <w:ind w:left="135"/>
              <w:jc w:val="left"/>
            </w:pPr>
          </w:p>
        </w:tc>
      </w:tr>
      <w:tr w14:paraId="2F9F3A8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ECD97E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0844F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Арифметические действия с обыкновенными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6B192C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327865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063C0A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6A0009B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44BE5EB">
            <w:pPr>
              <w:spacing w:before="0" w:after="0"/>
              <w:ind w:left="135"/>
              <w:jc w:val="left"/>
            </w:pPr>
          </w:p>
        </w:tc>
      </w:tr>
      <w:tr w14:paraId="4100C61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79A592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37B5F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Решение задач на арифметические действия с натуральными числами и обыкновенными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56EABF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95DE1C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B8A8A0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6A51AD1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0428C3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"https://m.edsoo.ru/f2a1f76c"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https://m.edsoo.ru/f2a1f76c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9D06FA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BA0591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D74B9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Арифметические 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7C1C29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EBCD40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750226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5961FC5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73249C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"https://m.edsoo.ru/f2a1f924"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https://m.edsoo.ru/f2a1f924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095AC6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3C96ED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654E7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Решение задач на арифметические 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58034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0B0E91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55635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B24EABE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F93763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"https://m.edsoo.ru/f2a1faaa"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https://m.edsoo.ru/f2a1faaa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825FF1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BC722A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8A41F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Урок обобщения и систематизации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D08DBD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CD944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BC0BD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F63EA9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BF750F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"https://m.edsoo.ru/f2a1fc08"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https://m.edsoo.ru/f2a1fc08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CE5D24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420FA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16A6C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E5CDFF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BB787C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9D8800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66C907D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8B1EB3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"https://m.edsoo.ru/f2a1feec"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https://m.edsoo.ru/f2a1feec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736775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C2AB88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79767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DC2327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63EB55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9273D4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EC1EFFF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B8FDE6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"https://m.edsoo.ru/f2a200a4"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https://m.edsoo.ru/f2a200a4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4A618D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B196D3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A518D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061891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EDA70A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20E97A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EFCF106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17119B6">
            <w:pPr>
              <w:spacing w:before="0" w:after="0"/>
              <w:ind w:left="135"/>
              <w:jc w:val="left"/>
            </w:pPr>
          </w:p>
        </w:tc>
      </w:tr>
      <w:tr w14:paraId="48E9341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6FE07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6A0B7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49A980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A32D39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A11732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B8D5DDC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2C0FFB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"https://m.edsoo.ru/f2a201f8"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https://m.edsoo.ru/f2a201f8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E596E1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AE9227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6DA0C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44465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12BE2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BD4B47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2E460E6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BB488F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"https://m.edsoo.ru/f2a20388"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https://m.edsoo.ru/f2a20388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5D93AD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E71A63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45353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8FBF5D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E1D14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64DEA1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05DF07">
            <w:pPr>
              <w:spacing w:before="0" w:after="0"/>
              <w:ind w:left="135"/>
              <w:jc w:val="lef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10A8DE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"https://m.edsoo.ru/f2a2069e"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https://m.edsoo.ru/f2a2069e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97C5D6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95940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68A4DFD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39C011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AB154C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FD0E8C">
            <w:pPr>
              <w:jc w:val="left"/>
            </w:pPr>
          </w:p>
        </w:tc>
      </w:tr>
    </w:tbl>
    <w:p w14:paraId="739D7E19">
      <w:pPr>
        <w:sectPr>
          <w:pgSz w:w="16383" w:h="11906" w:orient="landscape"/>
          <w:cols w:space="720" w:num="1"/>
        </w:sectPr>
      </w:pPr>
    </w:p>
    <w:p w14:paraId="55263DC5"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6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4417"/>
        <w:gridCol w:w="1139"/>
        <w:gridCol w:w="1325"/>
        <w:gridCol w:w="1392"/>
        <w:gridCol w:w="983"/>
        <w:gridCol w:w="2834"/>
      </w:tblGrid>
      <w:tr w14:paraId="317C450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44E9B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 w14:paraId="536E40E3">
            <w:pPr>
              <w:spacing w:before="0" w:after="0"/>
              <w:ind w:left="135"/>
              <w:jc w:val="left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66FD8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 w14:paraId="3F0A4A04"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FEA61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AEAB4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 w14:paraId="306F1FB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82D48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02CD546">
            <w:pPr>
              <w:spacing w:before="0" w:after="0"/>
              <w:ind w:left="135"/>
              <w:jc w:val="left"/>
            </w:pPr>
          </w:p>
        </w:tc>
      </w:tr>
      <w:tr w14:paraId="4A99D07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237A79E"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132805F">
            <w:pPr>
              <w:jc w:val="left"/>
            </w:pP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0F139E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 w14:paraId="18EEBA03">
            <w:pPr>
              <w:spacing w:before="0" w:after="0"/>
              <w:ind w:left="135"/>
              <w:jc w:val="left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2EEBA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7AB6F2B5">
            <w:pPr>
              <w:spacing w:before="0" w:after="0"/>
              <w:ind w:left="135"/>
              <w:jc w:val="left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B39CA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2914147C"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575F13EB"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159382F">
            <w:pPr>
              <w:jc w:val="left"/>
            </w:pPr>
          </w:p>
        </w:tc>
      </w:tr>
      <w:tr w14:paraId="0D7F7D7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6D3CA6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31CB9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Арифметические действия с многозначными натуральными числами и их свойства. Округление натуральных чисел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466A12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186E7D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AC5E37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824D7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4FE6F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"https://m.edsoo.ru/f2a208ec"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https://m.edsoo.ru/f2a208ec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F566EB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34383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6BBC0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Арифметические действия с многозначными натуральными числами Решение текстовых задач арифметическим способом.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BB25A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92E00F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2787C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DBD2430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00DC7B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"https://m.edsoo.ru/f2a20aea"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https://m.edsoo.ru/f2a20aea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288DD8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88EF4C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E18BC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Арифметические действия с десятичными дробями. Представление десятичной дроби в виде обыкновенной дроби и возможность представления обыкновенной дроби в виде десятичной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2DE1CA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5322BD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08B53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A5B11D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34E88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"https://m.edsoo.ru/f2a2140e"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https://m.edsoo.ru/f2a2140e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98DA29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123312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C3A1E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Арифметические действия и числовые выражения с с обыкновенными и десятичными дробями. Округление десятичных дробей. Десятичные дроби и метрическая система мер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CA2068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8339FB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56964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0736CB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99705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"https://m.edsoo.ru/f2a21580"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https://m.edsoo.ru/f2a21580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B03975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C84BA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0FFB2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Числовые выражения, порядок действий, использование скобок.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973E7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296578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9E02A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ECF112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CEE223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"https://m.edsoo.ru/f2a216de"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https://m.edsoo.ru/f2a216de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3AAEB5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4A768E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13F63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Использование при вычислении переместительного и сочетательного свойств сложения и умножения, распределительного свойства умножения.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1F3B3A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AF1F1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D8A903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591F32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0CF07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"https://m.edsoo.ru/f2a2180a"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https://m.edsoo.ru/f2a2180a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DC2FBD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B60F5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24AE9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Наглядные представления о фигурах на плоскости: точка, прямая, отрезок, луч, угол, ломаная, многоугольник, четырехугольник, окружность, круг.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3DF22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68F509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3ABD60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3E185AC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71E58D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"https://m.edsoo.ru/f2a20c48"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https://m.edsoo.ru/f2a20c48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FA3C51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BEAF6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E3026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Геометрические фигуры и тела. Формулы периметра, площади и объема. Единицы объёма. объём прямоугольного параллелепипеда, куба.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CD848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D0425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ADF360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D85C9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405B5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"https://m.edsoo.ru/f2a20d6a"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https://m.edsoo.ru/f2a20d6a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A74361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58C2D8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DF8CD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Среднее арифметическое.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D6310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7487B8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A4D8A6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24398E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1E4E95">
            <w:pPr>
              <w:spacing w:before="0" w:after="0"/>
              <w:ind w:left="135"/>
              <w:jc w:val="left"/>
            </w:pPr>
          </w:p>
        </w:tc>
      </w:tr>
      <w:tr w14:paraId="7DF4C2A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9FA4E4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F8A5B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Среднее арифметическое.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33100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50BC2F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2C3B48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E18189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02D14B2">
            <w:pPr>
              <w:spacing w:before="0" w:after="0"/>
              <w:ind w:left="135"/>
              <w:jc w:val="left"/>
            </w:pPr>
          </w:p>
        </w:tc>
      </w:tr>
      <w:tr w14:paraId="72F157E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5E15DE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0D301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Среднее арифметическое.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509865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7FC11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C4CF3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4DE67C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93100C">
            <w:pPr>
              <w:spacing w:before="0" w:after="0"/>
              <w:ind w:left="135"/>
              <w:jc w:val="left"/>
            </w:pPr>
          </w:p>
        </w:tc>
      </w:tr>
      <w:tr w14:paraId="2F2FA75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66800D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E2A55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процента. Выражение процентов десятичными дробями.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9F731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FBB4F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87BBDB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2F179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6C009E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"https://m.edsoo.ru/f2a21274"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https://m.edsoo.ru/f2a21274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0961B8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D5E47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3722E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Проценты. Решение задач на нахождение процентов от величины.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B80852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87143F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18EB0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250AC0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68D92FC">
            <w:pPr>
              <w:spacing w:before="0" w:after="0"/>
              <w:ind w:left="135"/>
              <w:jc w:val="left"/>
            </w:pPr>
          </w:p>
        </w:tc>
      </w:tr>
      <w:tr w14:paraId="501F139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4557D4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F6168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Проценты. Нахождение величины по ее процентам.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72A7E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BC49AD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A1BEAB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D34183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1B40412">
            <w:pPr>
              <w:spacing w:before="0" w:after="0"/>
              <w:ind w:left="135"/>
              <w:jc w:val="left"/>
            </w:pPr>
          </w:p>
        </w:tc>
      </w:tr>
      <w:tr w14:paraId="40C9C6F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9E72AE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A8352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различных задач на проценты. Выражение отношения величин в процентах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40D91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7C7E3A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FA119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F574CA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BF4F84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"https://m.edsoo.ru/f2a22a3e"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https://m.edsoo.ru/f2a22a3e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219B94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E13A10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DAD15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данных с помощью таблиц и диаграмм. Столбчатые диаграммы: чтение и построение. Чтение круговых диаграмм.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5AF0B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B86748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962C6B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B4E46A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8B4F7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"https://m.edsoo.ru/f2a22b9c"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https://m.edsoo.ru/f2a22b9c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40EFF7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1CC38B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4B72D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Чтение круговых диаграмм. Решение практических задач с использованием круговых диаграмм.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EE1009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9922B7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E62C7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F28ADB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0E2B8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"https://m.edsoo.ru/f2a2340c"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https://m.edsoo.ru/f2a2340c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92C41D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F2DBD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F91F1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треугольника. Виды треугольников: остроугольный, прямоугольный, тупоугольный, равнобедренный, равносторонний.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F69EA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89172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C7D94F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362D93E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2E227E0">
            <w:pPr>
              <w:spacing w:before="0" w:after="0"/>
              <w:ind w:left="135"/>
              <w:jc w:val="left"/>
            </w:pPr>
          </w:p>
        </w:tc>
      </w:tr>
      <w:tr w14:paraId="7E48917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04CD3A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CEB82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треугольника. Виды треугольников. Повторение: измерение и построение углов с помощью транспортира.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14F31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1756A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523F6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8111D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A1C747">
            <w:pPr>
              <w:spacing w:before="0" w:after="0"/>
              <w:ind w:left="135"/>
              <w:jc w:val="left"/>
            </w:pPr>
          </w:p>
        </w:tc>
      </w:tr>
      <w:tr w14:paraId="00D1B26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5D252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FFE7F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треугольника. Виды треугольников.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2C6B41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5F36EA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961B1C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B0FC6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4542F90">
            <w:pPr>
              <w:spacing w:before="0" w:after="0"/>
              <w:ind w:left="135"/>
              <w:jc w:val="left"/>
            </w:pPr>
          </w:p>
        </w:tc>
      </w:tr>
      <w:tr w14:paraId="6796B94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D39CD4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C3C4F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множества.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418F8F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2D666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C75AD6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E9A73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6C88DF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"https://m.edsoo.ru/f2a22d2c"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https://m.edsoo.ru/f2a22d2c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8BE3C4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F5BDAC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8DD3A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множества.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186CA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A732A0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EC2AA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75EA45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C95830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"https://m.edsoo.ru/f2a23254"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https://m.edsoo.ru/f2a23254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12FDEF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E72BD1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84920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1 по теме «Действия с натуральными числами и десятичными дробями. Проценты».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C1B80C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80B19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89C7B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E26BEC0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F0A06DC">
            <w:pPr>
              <w:spacing w:before="0" w:after="0"/>
              <w:ind w:left="135"/>
              <w:jc w:val="left"/>
            </w:pPr>
          </w:p>
        </w:tc>
      </w:tr>
      <w:tr w14:paraId="6D53512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08C1A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C9F3F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Разложение числа на простые множители.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405048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E5704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3B81A5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DCE5BE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1B4D30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"https://m.edsoo.ru/f2a24104"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https://m.edsoo.ru/f2a24104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346534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3FB5A1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CCDD8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Разложение числа на простые множители.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57791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B5A5B2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4B7F44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206F6E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7483E6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"https://m.edsoo.ru/f2a21e90"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https://m.edsoo.ru/f2a21e90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6A41AC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366A8D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89394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Делители числа. Наибольший общий делитель. Взаимно простые числа.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E71D5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5A708B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743109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47BD2F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1796A3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"https://m.edsoo.ru/f2a2226e"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https://m.edsoo.ru/f2a2226e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302611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44E30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DBA40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Наибольший общий делитель. Взаимно простые числа.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1270C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838A7A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35A01E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49C4FC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0E089F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"https://m.edsoo.ru/f2a22412"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https://m.edsoo.ru/f2a22412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FC6070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85A745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8F900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Наибольший общий делитель. Взаимно простые числа.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8BB968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5E5482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7501DF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149D493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E3F21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"https://m.edsoo.ru/f2a226e2"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https://m.edsoo.ru/f2a226e2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8FC0DF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CA545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8850A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Кратные числа. Наименьшее общее кратное натуральных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CA3D55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2D046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A20B0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1BC5F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544E0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"https://m.edsoo.ru/f2a228a4"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https://m.edsoo.ru/f2a228a4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134F92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3EAA22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FB898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Наименьшее общее кратное натуральных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3BCCD2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42E49D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C10A40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37799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3159A1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"https://m.edsoo.ru/f2a242a8"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https://m.edsoo.ru/f2a242a8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78FA40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AF958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31109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Наименьшее общее кратное натуральных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9210D2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CAD28F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6D279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ABFBE0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A4781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"https://m.edsoo.ru/f2a24442"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https://m.edsoo.ru/f2a24442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A49A5E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8F3392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9ECD3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Наименьшее общее кратное натуральных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1D0C4B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0335D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7F70C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EF30ED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E51D06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"https://m.edsoo.ru/f2a24596"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https://m.edsoo.ru/f2a24596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F6EA41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4137C7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96CF4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Делимость суммы и произведения. Деление с остатком.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5712E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520A28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0D83D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05D30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0C991C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"https://m.edsoo.ru/f2a248d4"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https://m.edsoo.ru/f2a248d4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06E269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24A9D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723A7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Делимость суммы и произведения. Деление с остатком.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5C12BD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3D2735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AC6A06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AD66D20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D2CA6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"https://m.edsoo.ru/f2a24a32"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https://m.edsoo.ru/f2a24a32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85A0FE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A2477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587E1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2 по теме «Делимость чисел. НОД и НОК».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D7A9A2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3F9318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36FF4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F950CCA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4F70AD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"https://m.edsoo.ru/f2a24776"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https://m.edsoo.ru/f2a24776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592A6D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A9B341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60FED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Обыкновенная дробь, основное свойство дроби, сокращение дробей. Дробное число как результат деления.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89B3DC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429B0B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B76270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633FCC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7B1D171">
            <w:pPr>
              <w:spacing w:before="0" w:after="0"/>
              <w:ind w:left="135"/>
              <w:jc w:val="left"/>
            </w:pPr>
          </w:p>
        </w:tc>
      </w:tr>
      <w:tr w14:paraId="1093685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84F42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8B8C0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Приведение дробей к наименьшему общему знаменателю.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49B37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ABDC84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94775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97588E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A58188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"https://m.edsoo.ru/f2a24eb0"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https://m.edsoo.ru/f2a24eb0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B94AF6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C599CE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25B2F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Приведение дробей к наименьшему общему знаменателю.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1B2BD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4A969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AEC137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160E9C9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EA32D4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"https://m.edsoo.ru/f2a261fc"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https://m.edsoo.ru/f2a261fc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A2CFEC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5392F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356A6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Приведение дробей к наименьшему общему знаменателю.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18CA27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9C4CA2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1FF36C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823B5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EE6D7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"https://m.edsoo.ru/f2a26670"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https://m.edsoo.ru/f2a26670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01048D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6F27AB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7F327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и упорядочивание дробей.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6F8BE1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FD979C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AF5001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CF9DB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08262C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"https://m.edsoo.ru/f2a26936"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https://m.edsoo.ru/f2a26936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0E3A4C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26A3E1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F7227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Сравнение, сложение и вычитание обыкновенных дробей.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81E742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AC03F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2499A8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85C073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AF8BD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"https://m.edsoo.ru/f2a26ab2"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https://m.edsoo.ru/f2a26ab2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1968B4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D91BC3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27CF3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Сравнение, сложение и вычитание обыкновенных дробей. Оценка и прикидка, округление результата.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FA7F0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4654E0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EC1D6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BA63832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EC8FAC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"https://m.edsoo.ru/f2a2721e"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https://m.edsoo.ru/f2a2721e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75CC6B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3CF366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798A2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Сравнение, сложение и вычитание обыкновенных дробей. Составление буквенных выражений по условию задачи.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B8BD2F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26DF56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0636E8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DEDBC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0DDA4E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"https://m.edsoo.ru/f2a2749e"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https://m.edsoo.ru/f2a2749e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A4D901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66000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B11D0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Сравнение, сложение и вычитание обыкновенных дробей.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10B2E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B3D96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A29577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D25BD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12E696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"https://m.edsoo.ru/f2a275ac"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https://m.edsoo.ru/f2a275ac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7FC4DE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89FE76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21352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Сравнение, сложение и вычитание обыкновенных дробей.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37EF0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DA36CF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C37A50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D9B2C3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06EC77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"https://m.edsoo.ru/f2a2638c"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https://m.edsoo.ru/f2a2638c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F7967A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C4DE2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B94F3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3 по теме «Сложение и вычитание обыкновенных дробей».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6BBD9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B19A05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AB359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DDE403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8B5DB0E">
            <w:pPr>
              <w:spacing w:before="0" w:after="0"/>
              <w:ind w:left="135"/>
              <w:jc w:val="left"/>
            </w:pPr>
          </w:p>
        </w:tc>
      </w:tr>
      <w:tr w14:paraId="3E498C3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9C7F23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5C6B3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смешанных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367B9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40EFE0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161007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44A5C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7A4E7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"https://m.edsoo.ru/f2a276c4"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https://m.edsoo.ru/f2a276c4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F67802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6E91E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9BA12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смешанных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9E59F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05F47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F5C93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78026F4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1898C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"https://m.edsoo.ru/f2a277dc"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https://m.edsoo.ru/f2a277dc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C025CD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A715D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7F7A9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смешанных чисел. Единицы измерения массы, стоимости. Связь между единицами измерения.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C449BC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0BC74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21AC7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B6786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7C775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"https://m.edsoo.ru/f2a27d40"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https://m.edsoo.ru/f2a27d40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C35FD4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9F85B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C22B7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смешанных чисел. Единицы измерения скорости, времени, расстояния. Связь между единицами измерения.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97558B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FB142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DC0CF4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AC7328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05D0C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"https://m.edsoo.ru/f2a27ec6"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https://m.edsoo.ru/f2a27ec6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63D082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68623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D78B6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смешанных чисел. Решение задач, связывающих величины: производительность, время, объём работы.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9A23C6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AC3D3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0B8DF0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DE7AE5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1B55F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"https://m.edsoo.ru/f2a27c00"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https://m.edsoo.ru/f2a27c00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6E1ECE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7D80EF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21280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смешанных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24C2D3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49631E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871A8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8418AEE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36524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"https://m.edsoo.ru/f2a282c2"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https://m.edsoo.ru/f2a282c2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49A32C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B1F78B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0D781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и вычитание смешанных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40035C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84E4B2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336366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F3BF9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DDDEC17">
            <w:pPr>
              <w:spacing w:before="0" w:after="0"/>
              <w:ind w:left="135"/>
              <w:jc w:val="left"/>
            </w:pPr>
          </w:p>
        </w:tc>
      </w:tr>
      <w:tr w14:paraId="7C91266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56AF0D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0A0FE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умножения смешанных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22AB76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EB41C2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51230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4FC194A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2638E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"https://m.edsoo.ru/f2a28448"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https://m.edsoo.ru/f2a28448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0F0B08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6A94A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8AE3E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умножения смешанных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6B4B1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6FF32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AC7A11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DAD9987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80E16D">
            <w:pPr>
              <w:spacing w:before="0" w:after="0"/>
              <w:ind w:left="135"/>
              <w:jc w:val="left"/>
            </w:pPr>
          </w:p>
        </w:tc>
      </w:tr>
      <w:tr w14:paraId="45FB937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A2BAD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F1CF8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умножения смешанных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422516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86ADC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94EC26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3D965E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CBB6A8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"https://m.edsoo.ru/f2a28a7e"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https://m.edsoo.ru/f2a28a7e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9BAAF8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F1D8F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08D11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умножения смешанных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D295C5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6BF53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E297D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A5D7A1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8E310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"https://m.edsoo.ru/f2a28c22"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https://m.edsoo.ru/f2a28c22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43FEBE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34B45B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E5D2A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дроби от числа.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8ED195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6F911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AD4FD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CB76FCA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57348D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"https://m.edsoo.ru/f2a28d76"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https://m.edsoo.ru/f2a28d76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DC8DBC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9C48B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345DB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дроби от числа.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57C07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2A1257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2B7F42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2E3EC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14953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"https://m.edsoo.ru/f2a28efc"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https://m.edsoo.ru/f2a28efc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6699CB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77E4A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D387F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нахождение части от целого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F4DB3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1E329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3E4E57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A43F32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43F31D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"https://m.edsoo.ru/f2a29064"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https://m.edsoo.ru/f2a29064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D2F85A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6303C3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1B9B5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дроби от числа.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528D8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44482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F8D75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98825F7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45F6E1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"https://m.edsoo.ru/f2a291e0"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https://m.edsoo.ru/f2a291e0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8AB29F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375DEC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E783D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Применение распределительного свойства умножения.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1CEC9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23F781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D19A0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619EE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7A95BAF">
            <w:pPr>
              <w:spacing w:before="0" w:after="0"/>
              <w:ind w:left="135"/>
              <w:jc w:val="left"/>
            </w:pPr>
          </w:p>
        </w:tc>
      </w:tr>
      <w:tr w14:paraId="18D1F06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C22D36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2E35A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Применение распределительного свойства умножения.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D9C0B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EEBD8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397C1F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B49A6A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EAC26D3">
            <w:pPr>
              <w:spacing w:before="0" w:after="0"/>
              <w:ind w:left="135"/>
              <w:jc w:val="left"/>
            </w:pPr>
          </w:p>
        </w:tc>
      </w:tr>
      <w:tr w14:paraId="0F59FD6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853E4B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F09B9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Применение распределительного свойства умножения.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DD9594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6859CB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1FF3C4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3436C1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DD45D7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"https://m.edsoo.ru/f2a26512"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https://m.edsoo.ru/f2a26512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0FFEA6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B0E430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A3AF2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практических задач на движение, покупку и работу.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77965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873A18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99BF9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EFD889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72349C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"https://m.edsoo.ru/f2a2818c"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https://m.edsoo.ru/f2a2818c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CB9137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F1CAE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E2294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логических задач.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D6BAA3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EC1A3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926BAD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5B066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9DBC7C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"https://m.edsoo.ru/f2a29546"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https://m.edsoo.ru/f2a29546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E0A89A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1B933D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135D6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перебором всех возможных вариантов.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2A3D64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194DB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141AF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80E31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650D4A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"https://m.edsoo.ru/f2a29a46"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https://m.edsoo.ru/f2a29a46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08F406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BC7020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351D7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4 по теме «Сложение, вычитание и умножение смешанных чисел».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4D122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5CD433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A04E45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38FAE0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51CF51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"https://m.edsoo.ru/f2a29d34"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https://m.edsoo.ru/f2a29d34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465692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2B7E68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AB32A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деления смешанных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2DF7D8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96133C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01B22B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E1AAA9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4D185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"https://m.edsoo.ru/f2a29bea"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https://m.edsoo.ru/f2a29bea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28237D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4F801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5B403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деления смешанных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58FBD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312D5B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58928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DC3CB2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34D81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"https://m.edsoo.ru/f2a2509a"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https://m.edsoo.ru/f2a2509a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1D5A65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82B85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9F5B6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деления смешанных чисел. Решение задач, связывающих величины: цена, количество, стоимость.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1CB92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9DDBD6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BFAC62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F42F80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5B5100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"https://m.edsoo.ru/f2a25428"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https://m.edsoo.ru/f2a25428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6A703E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0245B3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B8BED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деления смешанных чисел.Решение задач, связывающих величины: скорость, время, расстояние.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98D1E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F18C0A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4F50B8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F1E7A2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0C9DE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"https://m.edsoo.ru/f2a252ca"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https://m.edsoo.ru/f2a252ca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0547DB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E0C953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B5E6F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числа по его дроби.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90F5D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6D7F22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FC451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23C58AA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A60ED5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"https://m.edsoo.ru/f2a257fc"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https://m.edsoo.ru/f2a257fc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FC87D7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6BA6D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298D7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Нахождение числа по его дроби.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735AC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0F4260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70C59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58F35D4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9D64F3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"https://m.edsoo.ru/f2a2598c"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https://m.edsoo.ru/f2a2598c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9BAE6B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A76C0C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3FB02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 на нахождение целого по его части.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91778B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4E2A7D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4986AB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4F681A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4C6A5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"https://m.edsoo.ru/f2a25ae0"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https://m.edsoo.ru/f2a25ae0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DC6C37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F5475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AFC89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Дробные выражения.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7EDE8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525E0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3AC01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97ACF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A18A10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"https://m.edsoo.ru/f2a2b274"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https://m.edsoo.ru/f2a2b274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6348E4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28043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55F41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Дробные выражения.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27CB6A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CD509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8FD26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D24353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798728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"https://m.edsoo.ru/f2a2b972"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https://m.edsoo.ru/f2a2b972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181784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03273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62813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Дробные выражения. Решение основных задач на дроби и проценты.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D73E0E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86FA4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0FA8EC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77F2FE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6E28E8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"https://m.edsoo.ru/f2a2bada"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https://m.edsoo.ru/f2a2bada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533078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32988B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B5329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Многогранник. Параллелепипед, куб. Призма и пирамида, их элементы.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A1254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EAA1E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AE9EE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2BDAD9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90423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"https://m.edsoo.ru/f2a2bbe8"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https://m.edsoo.ru/f2a2bbe8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A8B2D0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F0BB7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F6FC2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пространственных фигур. Примеры развёрток многогранников. Создание моделей.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E152A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46A5B7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83BF26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7FC99C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D278E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"https://m.edsoo.ru/f2a2bd14"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https://m.edsoo.ru/f2a2bd14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E4D926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FCF24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72512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изготовлению многогранника.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06A0D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34C5AB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792D6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70A22C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E12F1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"https://m.edsoo.ru/f2a2be40"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https://m.edsoo.ru/f2a2be40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019E21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06CB5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9D494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5 по теме «Деление смешанных чисел. Дробные выражения».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BBF2C2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5065E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449D30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1A1C89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ACA5C5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"https://m.edsoo.ru/f2a2a19e"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https://m.edsoo.ru/f2a2a19e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6C5B7E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E881BC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75C5C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Отношения.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97109A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F4BF8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42598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CFCEFD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E3C05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"https://m.edsoo.ru/f2a2a2f2"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https://m.edsoo.ru/f2a2a2f2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46533A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CDA26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7DBA8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задач, связанных с отношением величин.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A11C8D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B7EC7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9B1A4F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7F30A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4E61C8">
            <w:pPr>
              <w:spacing w:before="0" w:after="0"/>
              <w:ind w:left="135"/>
              <w:jc w:val="left"/>
            </w:pPr>
          </w:p>
        </w:tc>
      </w:tr>
      <w:tr w14:paraId="07F353F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391AB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4F314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883534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989C74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C9BBC4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6E0AE29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072CA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"https://m.edsoo.ru/f2a2a75c"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https://m.edsoo.ru/f2a2a75c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D51E91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A75C1E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80ACB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7039A9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EBD8B4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80BBC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F0109E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450E42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"https://m.edsoo.ru/f2a2ab94"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https://m.edsoo.ru/f2a2ab94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CB9CE1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A8EF9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90206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10E22F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9AC68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61E2F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C7E04B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01208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"https://m.edsoo.ru/f2a29eb0"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https://m.edsoo.ru/f2a29eb0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682848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5AD088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CBFFF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Пропорция.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1425D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EE68D5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89DA50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61ABC9E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4E7474C">
            <w:pPr>
              <w:spacing w:before="0" w:after="0"/>
              <w:ind w:left="135"/>
              <w:jc w:val="left"/>
            </w:pPr>
          </w:p>
        </w:tc>
      </w:tr>
      <w:tr w14:paraId="3AF04DF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8507E7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1250B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Масштаб. Пропорция.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B3D52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ADEB8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FE7C27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0035A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7B0988">
            <w:pPr>
              <w:spacing w:before="0" w:after="0"/>
              <w:ind w:left="135"/>
              <w:jc w:val="left"/>
            </w:pPr>
          </w:p>
        </w:tc>
      </w:tr>
      <w:tr w14:paraId="390FC46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58A23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5D40B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Масштаб. Пропорция.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C54D6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D7A87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AD6C9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5255D4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A548C2">
            <w:pPr>
              <w:spacing w:before="0" w:after="0"/>
              <w:ind w:left="135"/>
              <w:jc w:val="left"/>
            </w:pPr>
          </w:p>
        </w:tc>
      </w:tr>
      <w:tr w14:paraId="0584F16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E46D7D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FCEBC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Прямая и обратная пропорциональные зависимости.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9E5C5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2145E9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1796C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327A71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438D19C">
            <w:pPr>
              <w:spacing w:before="0" w:after="0"/>
              <w:ind w:left="135"/>
              <w:jc w:val="left"/>
            </w:pPr>
          </w:p>
        </w:tc>
      </w:tr>
      <w:tr w14:paraId="2AE539A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CBFE96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60479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Прямая и обратная пропорциональные зависимости. Задачи на проценты.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68BDD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E2DD2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F44BD5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48C45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D8941AC">
            <w:pPr>
              <w:spacing w:before="0" w:after="0"/>
              <w:ind w:left="135"/>
              <w:jc w:val="left"/>
            </w:pPr>
          </w:p>
        </w:tc>
      </w:tr>
      <w:tr w14:paraId="235E0D5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125EE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2D4F9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Применение пропорций при решении задач.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A858D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EA425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9F52A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D19B157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AC4189">
            <w:pPr>
              <w:spacing w:before="0" w:after="0"/>
              <w:ind w:left="135"/>
              <w:jc w:val="left"/>
            </w:pPr>
          </w:p>
        </w:tc>
      </w:tr>
      <w:tr w14:paraId="21480E4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E101A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CE589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задач, связанных с пропорциональностью величин.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963761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8AB639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4DFF6E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D0B1A3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1B868F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"https://m.edsoo.ru/f2a2ae8c"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https://m.edsoo.ru/f2a2ae8c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4D6289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A37DFE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FA948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6 по теме «Пропорции».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684B1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FD8378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3950F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3E037C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2CB53CB">
            <w:pPr>
              <w:spacing w:before="0" w:after="0"/>
              <w:ind w:left="135"/>
              <w:jc w:val="left"/>
            </w:pPr>
          </w:p>
        </w:tc>
      </w:tr>
      <w:tr w14:paraId="7ACB674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19B62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9C85A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Симметрия. Виды симметрии: центральная, осевая.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C4205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F2617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B40BD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B3C13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4D04A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"https://m.edsoo.ru/f2a2bf6c"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https://m.edsoo.ru/f2a2bf6c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49B999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72AF7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39CD3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симметричных фигур.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F9DEE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5DA09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2D3218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883F6C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C5A8BF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"https://m.edsoo.ru/f2a2c07a"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https://m.edsoo.ru/f2a2c07a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24652A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3CDD5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0484F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Симметрия в пространстве. Зеркальная симметрия.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A8A3F1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3E2778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432974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885164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209A6A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"https://m.edsoo.ru/f2a2c17e"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https://m.edsoo.ru/f2a2c17e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B3A78A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10344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FA3E3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«Симметрия».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78D87A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8BFEF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936B98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581667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AA998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"https://m.edsoo.ru/f2a2c886"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https://m.edsoo.ru/f2a2c886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563077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423EE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FCA58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Длина окружности и площадь круга. Шар и сфера.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1AA0D0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624B5F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B0001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CC2DF9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CC95A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"https://m.edsoo.ru/f2a2ca3e"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https://m.edsoo.ru/f2a2ca3e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C235BD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4402E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33135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Приближенное измерение длины окружности, площади круга.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3AA4C6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A787E3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75FBC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11ECDF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147775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"https://m.edsoo.ru/f2a2cba6"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https://m.edsoo.ru/f2a2cba6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31C192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A29BA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4293C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«Длина окружности и площадь круга».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1F44C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CC964E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CA4BDB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6A442E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EE118A">
            <w:pPr>
              <w:spacing w:before="0" w:after="0"/>
              <w:ind w:left="135"/>
              <w:jc w:val="left"/>
            </w:pPr>
          </w:p>
        </w:tc>
      </w:tr>
      <w:tr w14:paraId="7E67822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801C77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31EE2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Положительные и отрицательные числа. Числовые промежутки.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B6D333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CB258B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9DE8BE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F9043D0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4BBF566">
            <w:pPr>
              <w:spacing w:before="0" w:after="0"/>
              <w:ind w:left="135"/>
              <w:jc w:val="left"/>
            </w:pPr>
          </w:p>
        </w:tc>
      </w:tr>
      <w:tr w14:paraId="3282D46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4F0A00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E580C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Положительные и отрицательные числа. Изображение чисел на координатной прямой.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97B37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E4B0F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ACFF26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D2454F4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9F4EE10">
            <w:pPr>
              <w:spacing w:before="0" w:after="0"/>
              <w:ind w:left="135"/>
              <w:jc w:val="left"/>
            </w:pPr>
          </w:p>
        </w:tc>
      </w:tr>
      <w:tr w14:paraId="377785C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724AD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E0AB3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Противоположные числа. Целые числа.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85A9A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C04E5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F1941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81351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6159902">
            <w:pPr>
              <w:spacing w:before="0" w:after="0"/>
              <w:ind w:left="135"/>
              <w:jc w:val="left"/>
            </w:pPr>
          </w:p>
        </w:tc>
      </w:tr>
      <w:tr w14:paraId="0D292F5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59140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6B6CC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Модуль числа, геометрическая интерпретация модуля числа.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25C84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401626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0CF87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FF912A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61E943">
            <w:pPr>
              <w:spacing w:before="0" w:after="0"/>
              <w:ind w:left="135"/>
              <w:jc w:val="left"/>
            </w:pPr>
          </w:p>
        </w:tc>
      </w:tr>
      <w:tr w14:paraId="1BCC908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B1A691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348B2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ADCD2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C1D24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13B1C5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520786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B300C8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"https://m.edsoo.ru/f2a2ce30"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https://m.edsoo.ru/f2a2ce30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C25308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ED720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DE44C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AAA00A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04F5D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3D7D71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4DD34C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EAD6DD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"https://m.edsoo.ru/f2a2cf48"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https://m.edsoo.ru/f2a2cf48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E37356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A9D8B2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CC6F4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DA521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75951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B72DE5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A5C97E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2BFA33B">
            <w:pPr>
              <w:spacing w:before="0" w:after="0"/>
              <w:ind w:left="135"/>
              <w:jc w:val="left"/>
            </w:pPr>
          </w:p>
        </w:tc>
      </w:tr>
      <w:tr w14:paraId="4A929B8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12462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5C2A2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2FDA55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26B2D3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D9590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73E307E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19969B">
            <w:pPr>
              <w:spacing w:before="0" w:after="0"/>
              <w:ind w:left="135"/>
              <w:jc w:val="left"/>
            </w:pPr>
          </w:p>
        </w:tc>
      </w:tr>
      <w:tr w14:paraId="32310B4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A63A5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0029F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Изменение величин.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CEA19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4C4C3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CFFFB0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88EDE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E07B02A">
            <w:pPr>
              <w:spacing w:before="0" w:after="0"/>
              <w:ind w:left="135"/>
              <w:jc w:val="left"/>
            </w:pPr>
          </w:p>
        </w:tc>
      </w:tr>
      <w:tr w14:paraId="5E1D55A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D6221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76661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Изменение величин.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D726C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411BF6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573B9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66A696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81F153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"https://m.edsoo.ru/f2a2d830"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https://m.edsoo.ru/f2a2d830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7F869D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BDCDB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81E22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положительных и отрицательных чисел с помощью координатной прямой.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E2BF19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630FF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F0AED9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3A9AD9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1B390F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"https://m.edsoo.ru/f2a2d984"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https://m.edsoo.ru/f2a2d984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9E30B1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EC5633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D7531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положительных и отрицательных чисел с помощью координатной прямой.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172CF5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BCCF03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0D627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ED6143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BFA752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"https://m.edsoo.ru/f2a2dab0"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https://m.edsoo.ru/f2a2dab0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E36F8D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60B4B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8EB6E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отрицательных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B8B6C3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B6FDAA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63E02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748D5A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6B862E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"https://m.edsoo.ru/f2a2ddee"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https://m.edsoo.ru/f2a2ddee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B28CAE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00C47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5E419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отрицательных чисел.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A2B179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165CA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FE46D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96216D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95B566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"https://m.edsoo.ru/f2a2defc"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https://m.edsoo.ru/f2a2defc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811609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281122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060EB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чисел с разными знаками.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53C9A7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5E3975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960E5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9D7644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68628A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"https://m.edsoo.ru/f2a2e384"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https://m.edsoo.ru/f2a2e384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A907C8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BC2D04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0E5DC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чисел с разными знаками.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28FA11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B95B5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2F58E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10C643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28C6F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"https://m.edsoo.ru/f2a2e5f0"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https://m.edsoo.ru/f2a2e5f0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3317A8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F07C0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8E77B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 чисел с разными знаками.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C21AC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0B4A60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E7865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29172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16DCC4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"https://m.edsoo.ru/f2a2e762"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https://m.edsoo.ru/f2a2e762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06A571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A96144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62064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вычитания.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54A70E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046B6B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A281B5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FDCE02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17D212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"https://m.edsoo.ru/f2a2eb90"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https://m.edsoo.ru/f2a2eb90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DA47E3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9363E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52B7A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вычитания.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48619C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F64EC7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89ED5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BFF841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6ACDAF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"https://m.edsoo.ru/f2a2ecf8"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https://m.edsoo.ru/f2a2ecf8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E5E3A3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6E742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86A5A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действия с положительными и отрицательными числами Вычитание.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FF52F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695E7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B19F2C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61FCFC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5C006F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"https://m.edsoo.ru/f2a2ee10"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https://m.edsoo.ru/f2a2ee10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21D01D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470C3D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4AF21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7 по теме «Сложение и вычитание отрицательных чисел и чисел с разными знаками».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853FD9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D4101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FFBA99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4D349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AEE5E2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"https://m.edsoo.ru/f2a2f248"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https://m.edsoo.ru/f2a2f248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04F6FF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2D274B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162F2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умножения.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8AD3DB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4DA02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AA995A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93A1E80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7B2EEAF">
            <w:pPr>
              <w:spacing w:before="0" w:after="0"/>
              <w:ind w:left="135"/>
              <w:jc w:val="left"/>
            </w:pPr>
          </w:p>
        </w:tc>
      </w:tr>
      <w:tr w14:paraId="725874A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329022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63110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умножения.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E9DAB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9AFC3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7E1F1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5C4C21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6606C77">
            <w:pPr>
              <w:spacing w:before="0" w:after="0"/>
              <w:ind w:left="135"/>
              <w:jc w:val="left"/>
            </w:pPr>
          </w:p>
        </w:tc>
      </w:tr>
      <w:tr w14:paraId="6905015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2F04E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38F0E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умножения.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1BF23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2B725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D78CEA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D6050C0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D9218E9">
            <w:pPr>
              <w:spacing w:before="0" w:after="0"/>
              <w:ind w:left="135"/>
              <w:jc w:val="left"/>
            </w:pPr>
          </w:p>
        </w:tc>
      </w:tr>
      <w:tr w14:paraId="5564F24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078A6F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5C8461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деления.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681E1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B3620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5053E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829AFE2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E3044A4">
            <w:pPr>
              <w:spacing w:before="0" w:after="0"/>
              <w:ind w:left="135"/>
              <w:jc w:val="left"/>
            </w:pPr>
          </w:p>
        </w:tc>
      </w:tr>
      <w:tr w14:paraId="58B9589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024295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F37F8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деления.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C6E527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07EB81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87B78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D06B36C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3E7A4D1">
            <w:pPr>
              <w:spacing w:before="0" w:after="0"/>
              <w:ind w:left="135"/>
              <w:jc w:val="left"/>
            </w:pPr>
          </w:p>
        </w:tc>
      </w:tr>
      <w:tr w14:paraId="4436AA3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1EBFBB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C8CDD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Действие деления.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C2E782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F34097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01C4E1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2F7F309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11A387">
            <w:pPr>
              <w:spacing w:before="0" w:after="0"/>
              <w:ind w:left="135"/>
              <w:jc w:val="left"/>
            </w:pPr>
          </w:p>
        </w:tc>
      </w:tr>
      <w:tr w14:paraId="1E8ED14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1948AE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F463A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Рациональные числа.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EC3122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350DA5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1A6AEC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2B6E62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E2B2835">
            <w:pPr>
              <w:spacing w:before="0" w:after="0"/>
              <w:ind w:left="135"/>
              <w:jc w:val="left"/>
            </w:pPr>
          </w:p>
        </w:tc>
      </w:tr>
      <w:tr w14:paraId="16CCFBB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A1E4D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BCBFC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Рациональные числа.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947A0D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24D90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C173F1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DA97D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0EA1D0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"https://m.edsoo.ru/f2a3035a"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https://m.edsoo.ru/f2a3035a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0A937F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E00B40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5DCAF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действий с рациональными числами. Применение букв для записи математических выражений и предложений. Буквенные выражения и числовые подстановки.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95AA0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B3F9B3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03DE7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53355E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A9F6F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"https://m.edsoo.ru/f2a304c2"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https://m.edsoo.ru/f2a304c2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24C3A4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AB81F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3F2AF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действий с рациональными числами. Буквенные равенства. Нахождение неизвестного компонента.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4797DA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9768C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CFDB3A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23D5C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4E72F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"https://m.edsoo.ru/f2a305e4"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https://m.edsoo.ru/f2a305e4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C12B93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2C3D48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584C82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8 по теме «Умножение и деление рациональных чисел».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3E03B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91C74B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0D4AF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0CDD43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91DC40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"https://m.edsoo.ru/f2a30706"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https://m.edsoo.ru/f2a30706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99EF25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E1413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92CC2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Раскрытие скобок. Формулы периметра и площади прямоугольника, квадрата.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9B541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F9B7B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21981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5F28C8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B5C577">
            <w:pPr>
              <w:spacing w:before="0" w:after="0"/>
              <w:ind w:left="135"/>
              <w:jc w:val="left"/>
            </w:pPr>
          </w:p>
        </w:tc>
      </w:tr>
      <w:tr w14:paraId="5F1DCB0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BFAD1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C922B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Раскрытие скобок. Единицы измерения площади.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18D830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7B2C1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A90733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9EF6994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97E80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"https://m.edsoo.ru/f2a30ca6"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https://m.edsoo.ru/f2a30ca6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3C8FBE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C9E878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89A68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Коэффициент. Периметр многоугольника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A70DA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F91C6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83AE3A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56B4E4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187FF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"https://m.edsoo.ru/f2a311d8"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https://m.edsoo.ru/f2a311d8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2033AC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850592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BE16B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Коэффициент. Формулы объема параллелепипеда, куба.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3F241C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A4D4641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B0E4D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1AA09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FAFA9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"https://m.edsoo.ru/f2a3178c"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https://m.edsoo.ru/f2a3178c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CF6E0B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F4138A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1F9A1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Подобные слагаемые. Измерение расстояния между двумя точками.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E8DBBA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8684E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2CA02B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1247B8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694C9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"https://m.edsoo.ru/f2a318ae"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https://m.edsoo.ru/f2a318ae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8FC13C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7D45D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3410D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Подобные слагаемые. Расстояние от точки до прямой.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9950E1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28BA6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459E11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4F724E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EBBAD99">
            <w:pPr>
              <w:spacing w:before="0" w:after="0"/>
              <w:ind w:left="135"/>
              <w:jc w:val="left"/>
            </w:pPr>
          </w:p>
        </w:tc>
      </w:tr>
      <w:tr w14:paraId="7CFAF18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551495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EB587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уравнений. Длина маршрута на квадратной сетке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0D5E2F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6E4CCA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A2D6F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47395E7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C2C8AA">
            <w:pPr>
              <w:spacing w:before="0" w:after="0"/>
              <w:ind w:left="135"/>
              <w:jc w:val="left"/>
            </w:pPr>
          </w:p>
        </w:tc>
      </w:tr>
      <w:tr w14:paraId="0B5E9A2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8C5099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5984B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уравнений. Приближенное измерение площадей фигур, в том числе на квадратной сетке.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BE2498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6BC5A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5221D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B7D9E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1A746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"https://m.edsoo.ru/f2a319c6"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https://m.edsoo.ru/f2a319c6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93F84B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B0E39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9D12B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уравнений. Цилиндр. Развертка.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E97230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AB33B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DC4510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0CD321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41200B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"https://m.edsoo.ru/f2a31afc"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https://m.edsoo.ru/f2a31afc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8C3A24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F5484FF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7F0B1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уравнений. Конус, развертка.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894D5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FD58D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7E3DA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42BB66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020909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"https://m.edsoo.ru/f2a3206a"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https://m.edsoo.ru/f2a3206a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65D7E2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CB460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316C2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№ 9 по теме «Уравнения. Фигуры на плоскости».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8F9D6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5A5C32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28354E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1B057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EE230C8">
            <w:pPr>
              <w:spacing w:before="0" w:after="0"/>
              <w:ind w:left="135"/>
              <w:jc w:val="left"/>
            </w:pPr>
          </w:p>
        </w:tc>
      </w:tr>
      <w:tr w14:paraId="134AC98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2F01D0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CAB7E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Взаимное расположение двух прямых на плоскости.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271CB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DD571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CA12465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68F23A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857A2C">
            <w:pPr>
              <w:spacing w:before="0" w:after="0"/>
              <w:ind w:left="135"/>
              <w:jc w:val="left"/>
            </w:pPr>
          </w:p>
        </w:tc>
      </w:tr>
      <w:tr w14:paraId="0923D7F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23649D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93588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Перпендикулярные прямые. четырёхугольник, примеры четырехугольников.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AF3DBCC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A74ECE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C1F392F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3A4AAE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803E3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"https://m.edsoo.ru/f2a3252e"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https://m.edsoo.ru/f2a3252e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8FD0BB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84183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D3F27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Параллельные прямые. Прямоугольник и квадрат: использование свойств сторон, углов, диагоналей.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406A0B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F73E6C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64180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C4440C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8A27A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"https://m.edsoo.ru/f2a321c8"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https://m.edsoo.ru/f2a321c8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A19DB6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CA307C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872D6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Параллельные прямые.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AE9C59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2DAC7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51016E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78B610F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0F6B7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"https://m.edsoo.ru/f2a3234e"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https://m.edsoo.ru/f2a3234e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352BAC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FB630B9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C6987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«Параллельные и перпендикулярные прямые»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AD458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470B5A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7340F55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A6F262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B0F7D92">
            <w:pPr>
              <w:spacing w:before="0" w:after="0"/>
              <w:ind w:left="135"/>
              <w:jc w:val="left"/>
            </w:pPr>
          </w:p>
        </w:tc>
      </w:tr>
      <w:tr w14:paraId="053FCE3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0B446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75BFF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Прямоугольная система координат на плоскости. Координаты точки на плоскости, абсцисса и ордината.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98B1F4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B940C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2A68AC2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307A8DC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E6BA0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"https://m.edsoo.ru/f2a328f8"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https://m.edsoo.ru/f2a328f8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F8B6F7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87E9A5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B9AA0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точек и фигур на координатной плоскости.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F11B26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635BB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77A6BD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9539C0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0E2AB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"https://m.edsoo.ru/f2a32a9c"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https://m.edsoo.ru/f2a32a9c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E1FE7D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DC5B75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8F6C8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числовой информации на графиках.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F210D2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B3E760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57C25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3F4E778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20290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"https://m.edsoo.ru/f2a32bd2"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https://m.edsoo.ru/f2a32bd2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74D892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5B20F0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92365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числовой информации на графиках.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765FEF7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24489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CE0F14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1226D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77EF54D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"https://m.edsoo.ru/f2a3312c"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https://m.edsoo.ru/f2a3312c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5DAEB16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31404A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BE8A0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практических задач с использованием графиков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8B6CD59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7A7E7C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404D2B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48F7A64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325752B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"https://m.edsoo.ru/f2a33352"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https://m.edsoo.ru/f2a33352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857DC8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BC094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AED28E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практических задач с использованием графиков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B21BF8D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02EA58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F850E4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A448867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8AC79A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"https://m.edsoo.ru/f2a33596"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https://m.edsoo.ru/f2a33596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FC4FB3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170CD56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9D615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по теме «Координатная плоскость».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CCAFD6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C8C79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F4978A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19C7E7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05F266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"https://m.edsoo.ru/f2a33780"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https://m.edsoo.ru/f2a33780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6BB3FC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23DC71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7FF4C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Делимость чисел. НОД и НОК.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4883664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3FDC0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C0A8A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BD39CA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B7892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"https://m.edsoo.ru/f2a338b6"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https://m.edsoo.ru/f2a338b6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96C4C4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33038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8C87B7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Все действия с обыкновенными дробями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C1731C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056F25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B00AFE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8357302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54553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"https://m.edsoo.ru/f2a339ce"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https://m.edsoo.ru/f2a339ce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7BB0B8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B6B0B64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FE830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Решение текстовых задач арифметическим способом. Составление буквенных выражений по условию задачи.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96A633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A8BB5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F09D88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A9C483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3E4EA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"https://m.edsoo.ru/f2a33ad2"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https://m.edsoo.ru/f2a33ad2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2B0A0B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C41031B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C9D5F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Основные задачи на дроби.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7AAF8C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645C9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A5B7A1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B402ACD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7A2E20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"https://m.edsoo.ru/f2a33bd6"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https://m.edsoo.ru/f2a33bd6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65F4DD3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EA9F99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DA7D1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Решение текстовых задач на проценты, отношения, пропорциональность.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3C11D8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E06A8E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A03581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9A662B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3E9CDF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"https://m.edsoo.ru/f2a33f46"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https://m.edsoo.ru/f2a33f46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474AD28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E58453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4E17AF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Преобразование выражений, содержащих все действия с рациональными числами.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5E9DD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C33680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54C65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5A1F55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5DD7323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"https://m.edsoo.ru/f2a340b8"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https://m.edsoo.ru/f2a340b8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7B3E0A5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463586E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D002B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Итоговая контрольная работа.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FAA34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F8D6FF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698D4A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EA25A9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4C601F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"https://m.edsoo.ru/f2a3420c"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https://m.edsoo.ru/f2a3420c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025BD69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66CF8A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2A1E1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контрольной работы.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C167C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E4FD4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D2940C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366C873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AC838B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"https://m.edsoo.ru/f2a3432e"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https://m.edsoo.ru/f2a3432e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A07EFD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B1A361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323D9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Действия с рациональными числами.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C7F8B7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CFCB0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2B6E4B9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E796F1B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EA023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"https://m.edsoo.ru/f2a34478"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https://m.edsoo.ru/f2a34478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2F8F10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0077078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69601A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Решение задач с практическим содержанием.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ECB683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CFCA90D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86ECE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93930E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E1C966">
            <w:pPr>
              <w:spacing w:before="0" w:after="0"/>
              <w:ind w:left="135"/>
              <w:jc w:val="left"/>
            </w:pPr>
          </w:p>
        </w:tc>
      </w:tr>
      <w:tr w14:paraId="321F755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4CC4387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2910D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Представление данных в виде таблиц и диаграмм.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1D2BD8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969797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6ED004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8396C2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BEF7128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"https://m.edsoo.ru/f2a3482e"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https://m.edsoo.ru/f2a3482e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29BB829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E10D22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E1A649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Повторение. Прямоугольная система координат. Координаты на плоскости.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AAD18D1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4C6182A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165E73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CE2054A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DB1CEC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"https://m.edsoo.ru/f2a34950"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https://m.edsoo.ru/f2a34950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37D0127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E1FC9C"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C686E4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D8D7C8E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B4709B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7AAF1E6"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E4D213">
            <w:pPr>
              <w:spacing w:before="0" w:after="0"/>
              <w:ind w:left="135"/>
              <w:jc w:val="left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014BC0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"https://m.edsoo.ru/f2a34d2e"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https://m.edsoo.ru/f2a34d2e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 w14:paraId="15E4129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A89F65"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7A1DBDCA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170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77A946B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4D69E76"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CB320B">
            <w:pPr>
              <w:jc w:val="left"/>
            </w:pPr>
          </w:p>
        </w:tc>
      </w:tr>
    </w:tbl>
    <w:p w14:paraId="42C8B734">
      <w:pPr>
        <w:sectPr>
          <w:pgSz w:w="16383" w:h="11906" w:orient="landscape"/>
          <w:cols w:space="720" w:num="1"/>
        </w:sectPr>
      </w:pPr>
    </w:p>
    <w:p w14:paraId="2B5D762C">
      <w:pPr>
        <w:sectPr>
          <w:pgSz w:w="16383" w:h="11906" w:orient="landscape"/>
          <w:cols w:space="720" w:num="1"/>
        </w:sectPr>
      </w:pPr>
      <w:bookmarkStart w:id="32" w:name="block-30068496"/>
    </w:p>
    <w:bookmarkEnd w:id="31"/>
    <w:bookmarkEnd w:id="32"/>
    <w:p w14:paraId="1A2793B1">
      <w:pPr>
        <w:spacing w:before="0" w:after="0"/>
        <w:ind w:left="120"/>
        <w:jc w:val="left"/>
      </w:pPr>
      <w:bookmarkStart w:id="33" w:name="block-30068502"/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 w14:paraId="77FB8739"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 w14:paraId="6DD18149">
      <w:pPr>
        <w:spacing w:before="0" w:after="0" w:line="480" w:lineRule="auto"/>
        <w:ind w:left="120"/>
        <w:jc w:val="left"/>
      </w:pPr>
      <w:bookmarkStart w:id="34" w:name="d7c2c798-9b73-44dc-9a35-b94ca1af2727"/>
      <w:r>
        <w:rPr>
          <w:rFonts w:ascii="Times New Roman" w:hAnsi="Times New Roman"/>
          <w:b w:val="0"/>
          <w:i w:val="0"/>
          <w:color w:val="000000"/>
          <w:sz w:val="28"/>
        </w:rPr>
        <w:t>• Математика: 5-й класс: базовый уровень: учебник: в 2 частях, 5 класс/ Виленкин Н.Я., Жохов В.И., Чесноков А.С. и другие, Акционерное общество «Издательство «Просвещение»</w:t>
      </w:r>
      <w:bookmarkEnd w:id="34"/>
      <w:r>
        <w:rPr>
          <w:sz w:val="28"/>
        </w:rPr>
        <w:br w:type="textWrapping"/>
      </w:r>
      <w:bookmarkStart w:id="35" w:name="d7c2c798-9b73-44dc-9a35-b94ca1af2727"/>
      <w:r>
        <w:rPr>
          <w:rFonts w:ascii="Times New Roman" w:hAnsi="Times New Roman"/>
          <w:b w:val="0"/>
          <w:i w:val="0"/>
          <w:color w:val="000000"/>
          <w:sz w:val="28"/>
        </w:rPr>
        <w:t xml:space="preserve"> • Математика: 6-й класс: базовый уровень: учебник: в 2 частях, 6 класс/ Виленкин Н.Я., Жохов В.И., Чесноков А.С. и другие, Акционерное общество «Издательство «Просвещение»</w:t>
      </w:r>
      <w:bookmarkEnd w:id="35"/>
    </w:p>
    <w:p w14:paraId="413A18F2">
      <w:pPr>
        <w:spacing w:before="0" w:after="0" w:line="480" w:lineRule="auto"/>
        <w:ind w:left="120"/>
        <w:jc w:val="left"/>
      </w:pPr>
    </w:p>
    <w:p w14:paraId="7250FFDB">
      <w:pPr>
        <w:spacing w:before="0" w:after="0"/>
        <w:ind w:left="120"/>
        <w:jc w:val="left"/>
      </w:pPr>
    </w:p>
    <w:p w14:paraId="25380211"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 w14:paraId="6D57F3CC">
      <w:pPr>
        <w:spacing w:before="0" w:after="0" w:line="480" w:lineRule="auto"/>
        <w:ind w:left="120"/>
        <w:jc w:val="left"/>
      </w:pPr>
    </w:p>
    <w:p w14:paraId="2D2361C3">
      <w:pPr>
        <w:spacing w:before="0" w:after="0"/>
        <w:ind w:left="120"/>
        <w:jc w:val="left"/>
      </w:pPr>
    </w:p>
    <w:p w14:paraId="0D7DF05C">
      <w:pPr>
        <w:spacing w:before="0" w:after="0" w:line="480" w:lineRule="auto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ИНТЕРНЕТ</w:t>
      </w:r>
    </w:p>
    <w:p w14:paraId="37E19BC7">
      <w:pPr>
        <w:spacing w:before="0" w:after="0" w:line="480" w:lineRule="auto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 w14:paraId="4205C065">
      <w:pPr>
        <w:spacing w:before="0" w:after="0" w:line="480" w:lineRule="auto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 w14:paraId="1D1A202F">
      <w:pPr>
        <w:spacing w:before="0" w:after="0" w:line="480" w:lineRule="auto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 w14:paraId="6FFC3884">
      <w:pPr>
        <w:spacing w:before="0" w:after="0" w:line="480" w:lineRule="auto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 w14:paraId="1998F756">
      <w:pPr>
        <w:spacing w:before="0" w:after="0" w:line="480" w:lineRule="auto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 w14:paraId="2FD1B032">
      <w:pPr>
        <w:spacing w:before="0" w:after="0" w:line="480" w:lineRule="auto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</w:p>
    <w:p w14:paraId="4016AE9C">
      <w:pPr>
        <w:spacing w:before="0" w:after="0" w:line="480" w:lineRule="auto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  <w:bookmarkStart w:id="55" w:name="_GoBack"/>
      <w:bookmarkEnd w:id="55"/>
    </w:p>
    <w:p w14:paraId="424E9D26">
      <w:pPr>
        <w:spacing w:before="0" w:after="0" w:line="480" w:lineRule="auto"/>
        <w:ind w:left="120"/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ru-RU"/>
        </w:rPr>
        <w:t>Практические задачи</w:t>
      </w:r>
    </w:p>
    <w:p w14:paraId="4348C16E">
      <w:pPr>
        <w:pStyle w:val="2"/>
        <w:spacing w:before="0" w:beforeAutospacing="0" w:after="0" w:afterAutospacing="0" w:line="276" w:lineRule="auto"/>
        <w:jc w:val="both"/>
        <w:rPr>
          <w:color w:val="020A1B"/>
          <w:sz w:val="28"/>
          <w:szCs w:val="28"/>
        </w:rPr>
      </w:pPr>
      <w:bookmarkStart w:id="36" w:name="_Toc495526739"/>
      <w:bookmarkStart w:id="37" w:name="block-30068502"/>
      <w:r>
        <w:rPr>
          <w:color w:val="020A1B"/>
          <w:sz w:val="28"/>
          <w:szCs w:val="28"/>
        </w:rPr>
        <w:t>5 класс</w:t>
      </w:r>
      <w:bookmarkEnd w:id="36"/>
    </w:p>
    <w:p w14:paraId="0BE810FC">
      <w:pPr>
        <w:pStyle w:val="3"/>
        <w:spacing w:before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bookmarkStart w:id="38" w:name="_Toc495526740"/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Натуральные числа</w:t>
      </w:r>
      <w:bookmarkEnd w:id="38"/>
    </w:p>
    <w:p w14:paraId="1FCDB7C6">
      <w:pPr>
        <w:spacing w:after="0"/>
        <w:jc w:val="both"/>
        <w:rPr>
          <w:rFonts w:ascii="Times New Roman" w:hAnsi="Times New Roman" w:cs="Times New Roman"/>
          <w:lang w:eastAsia="ru-RU"/>
        </w:rPr>
      </w:pPr>
    </w:p>
    <w:p w14:paraId="005CBECF">
      <w:pPr>
        <w:pStyle w:val="24"/>
        <w:numPr>
          <w:ilvl w:val="0"/>
          <w:numId w:val="8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Один комбайнер намолотил в поле 231 т зерна, а второй намолотил на 46 т меньше. Сколько зерна намолотили оба комбайнера?</w:t>
      </w:r>
    </w:p>
    <w:p w14:paraId="4B0BC9FC">
      <w:pPr>
        <w:pStyle w:val="24"/>
        <w:numPr>
          <w:ilvl w:val="0"/>
          <w:numId w:val="8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Масса одного яблока 140 г, а масса одной груши на 60 г больше. Какова масса трех таких яблок и груши?</w:t>
      </w:r>
    </w:p>
    <w:p w14:paraId="0CE00089">
      <w:pPr>
        <w:pStyle w:val="24"/>
        <w:numPr>
          <w:ilvl w:val="0"/>
          <w:numId w:val="8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Для перевозки зерна выделили три грузовых машины. На одну из них загрузили по 3 т зерна, на вторую — на 1 т больше, чем на первую, а на третью машину — в 2 раза меньше зерна, чем на вторую. Сколько зерна перевезли эти машины, сделав по три рейса каждая?</w:t>
      </w:r>
    </w:p>
    <w:p w14:paraId="0F87856C">
      <w:pPr>
        <w:pStyle w:val="24"/>
        <w:spacing w:after="0"/>
        <w:ind w:left="567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</w:p>
    <w:p w14:paraId="78936298">
      <w:pPr>
        <w:pStyle w:val="3"/>
        <w:spacing w:before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bookmarkStart w:id="39" w:name="_Toc495526741"/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Сложение и вычитание натуральных чисел</w:t>
      </w:r>
      <w:bookmarkEnd w:id="39"/>
    </w:p>
    <w:p w14:paraId="4FEF2738">
      <w:pPr>
        <w:spacing w:after="0"/>
        <w:jc w:val="both"/>
        <w:rPr>
          <w:rFonts w:ascii="Times New Roman" w:hAnsi="Times New Roman" w:cs="Times New Roman"/>
          <w:lang w:eastAsia="ru-RU"/>
        </w:rPr>
      </w:pPr>
    </w:p>
    <w:p w14:paraId="7AA69C42">
      <w:pPr>
        <w:pStyle w:val="24"/>
        <w:numPr>
          <w:ilvl w:val="0"/>
          <w:numId w:val="9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Купили 3 кг картофеля, 3 кг свеклы, 4 кг моркови, 5 кг яблок, 6 кг капусты, 2 кг груш и 4 кг слив. Сколько было всего куплено килограмм овощей и сколько килограмм фруктов? </w:t>
      </w:r>
    </w:p>
    <w:p w14:paraId="19BB7C19">
      <w:pPr>
        <w:pStyle w:val="24"/>
        <w:numPr>
          <w:ilvl w:val="0"/>
          <w:numId w:val="9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первый день собрали 127 т картофеля, что на 32 т меньше, чем во второй день. В третий день собрано на 40 т больше, чем в первый день. Сколько тонн картофеля собрали за эти три дня?</w:t>
      </w:r>
    </w:p>
    <w:p w14:paraId="7196D321">
      <w:pPr>
        <w:pStyle w:val="24"/>
        <w:numPr>
          <w:ilvl w:val="0"/>
          <w:numId w:val="9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Длина прямоугольного садового участка 86 м, а ширина 9 м. Найдите длину забора этого участка.</w:t>
      </w:r>
    </w:p>
    <w:p w14:paraId="3309C13A">
      <w:pPr>
        <w:pStyle w:val="24"/>
        <w:numPr>
          <w:ilvl w:val="0"/>
          <w:numId w:val="9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Школьники трех классов помогали в уборке картофеля. Один класс собрал 230 кг картофеля, другой — на 20 кг больше, чем первый, но оба класса собрали вместе на 40 кг меньше, чем третий класс. Сколько килограммов картофеля было собрано тремя классами?</w:t>
      </w:r>
    </w:p>
    <w:p w14:paraId="6FC6D39A">
      <w:pPr>
        <w:pStyle w:val="24"/>
        <w:numPr>
          <w:ilvl w:val="0"/>
          <w:numId w:val="9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За неделю собрали 6500 кг винограда, из которых 650 кг передали в детский сад, а остальной виноград отправили в город в ящиках. Сколько ящиков с виноградом отправили в город, если в каждом ящике было 13 кг винограда?</w:t>
      </w:r>
    </w:p>
    <w:p w14:paraId="6A8BF8EA">
      <w:pPr>
        <w:pStyle w:val="24"/>
        <w:numPr>
          <w:ilvl w:val="0"/>
          <w:numId w:val="9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 двух участков земли собрали 96 мешков картофеля. С первого участка собрали 54 мешка. На сколько мешков картофеля меньше собрали со второго участка, чем с первого?</w:t>
      </w:r>
    </w:p>
    <w:p w14:paraId="6D3676ED">
      <w:pPr>
        <w:pStyle w:val="24"/>
        <w:numPr>
          <w:ilvl w:val="0"/>
          <w:numId w:val="9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 одном мешке было 46 кг зерна, что на 18 кг меньше, чем во втором мешке. Сколько килограммов зерна было в обоих мешках вместе? </w:t>
      </w:r>
    </w:p>
    <w:p w14:paraId="090BB5F1">
      <w:pPr>
        <w:pStyle w:val="24"/>
        <w:numPr>
          <w:ilvl w:val="0"/>
          <w:numId w:val="9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Площадь одной теплицы 234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 что на 108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больше площади другой. Какова площадь двух теплиц вместе?</w:t>
      </w:r>
    </w:p>
    <w:p w14:paraId="2052D536">
      <w:pPr>
        <w:pStyle w:val="24"/>
        <w:numPr>
          <w:ilvl w:val="0"/>
          <w:numId w:val="9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Прямоугольный участок земли имеет длину 85 м и ширину 47 м. Найдите периметр этого участка.</w:t>
      </w:r>
    </w:p>
    <w:p w14:paraId="407EC4DF">
      <w:pPr>
        <w:pStyle w:val="24"/>
        <w:numPr>
          <w:ilvl w:val="0"/>
          <w:numId w:val="9"/>
        </w:numPr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 уборке картофеля собрали 1650 кг за день. После обеда собрали в 2 раза меньше, чем до обеда. Сколько картофеля собрали после обеда?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Ширина прямоугольного участка земли 47 м, а его длина х м. Чему равен периметр этого участка?</w:t>
      </w:r>
    </w:p>
    <w:p w14:paraId="65B21578">
      <w:pPr>
        <w:pStyle w:val="24"/>
        <w:numPr>
          <w:ilvl w:val="0"/>
          <w:numId w:val="9"/>
        </w:numPr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Прямоугольный участок земли имеет длину 85 м и ширину 47 м. Найдите периметр этого участка.</w:t>
      </w:r>
    </w:p>
    <w:p w14:paraId="4CAF2BF4">
      <w:pPr>
        <w:pStyle w:val="24"/>
        <w:numPr>
          <w:ilvl w:val="0"/>
          <w:numId w:val="9"/>
        </w:numPr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Ширина прямоугольного участка земли 47 м, а его длина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м. Чему равен периметр этого участка?</w:t>
      </w:r>
    </w:p>
    <w:p w14:paraId="6FDB6EA2">
      <w:pPr>
        <w:pStyle w:val="24"/>
        <w:numPr>
          <w:ilvl w:val="0"/>
          <w:numId w:val="9"/>
        </w:numPr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Длина прямоугольного участка земли 85 м, а его ширина </w:t>
      </w:r>
      <w:r>
        <w:rPr>
          <w:rFonts w:ascii="Times New Roman" w:hAnsi="Times New Roman" w:eastAsia="Times New Roman" w:cs="Times New Roman"/>
          <w:i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м. Чему равен периметр этого участка?</w:t>
      </w:r>
    </w:p>
    <w:p w14:paraId="459D9233">
      <w:pPr>
        <w:pStyle w:val="24"/>
        <w:numPr>
          <w:ilvl w:val="0"/>
          <w:numId w:val="9"/>
        </w:numPr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Длина прямоугольного участка земли </w:t>
      </w:r>
      <w:r>
        <w:rPr>
          <w:rFonts w:ascii="Times New Roman" w:hAnsi="Times New Roman" w:eastAsia="Times New Roman" w:cs="Times New Roman"/>
          <w:i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м, а его ширина </w:t>
      </w:r>
      <w:r>
        <w:rPr>
          <w:rFonts w:ascii="Times New Roman" w:hAnsi="Times New Roman" w:eastAsia="Times New Roman" w:cs="Times New Roman"/>
          <w:i/>
          <w:color w:val="000000"/>
          <w:sz w:val="28"/>
          <w:szCs w:val="28"/>
          <w:lang w:eastAsia="ru-RU"/>
        </w:rPr>
        <w:t>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м. Чему равен периметр этого участка?</w:t>
      </w:r>
    </w:p>
    <w:p w14:paraId="07727F6B">
      <w:pPr>
        <w:pStyle w:val="24"/>
        <w:numPr>
          <w:ilvl w:val="0"/>
          <w:numId w:val="9"/>
        </w:numPr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 сарае было 138 т сена. В первый месяц израсходовали 49 т сена, а во второй месяц — на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BFBFB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т больше. Сколько тонн сена осталось в сарае? Составьте выражение для решения задачи и найдите его значение при   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BFBFB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= 14; 20; 30.</w:t>
      </w:r>
    </w:p>
    <w:p w14:paraId="5E85FA21">
      <w:pPr>
        <w:pStyle w:val="24"/>
        <w:numPr>
          <w:ilvl w:val="0"/>
          <w:numId w:val="9"/>
        </w:numPr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На одной грядке посадили 30 кустов клубники, а на другой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BFBFB"/>
        </w:rPr>
        <w:t>k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кустов. Погибло 6 кустов. Сколько кустов клубники осталось на грядках? Составьте выражение для решения задачи и найдите его значение при   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BFBFB"/>
        </w:rPr>
        <w:t xml:space="preserve">k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= 26; 35.</w:t>
      </w:r>
    </w:p>
    <w:p w14:paraId="2AD54EC9">
      <w:pPr>
        <w:pStyle w:val="24"/>
        <w:numPr>
          <w:ilvl w:val="0"/>
          <w:numId w:val="9"/>
        </w:numPr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Масса 11 ящиков яблок 4 ц 62 кг, а масса 18 ящиков груш 6 ц 12 кг. На сколько килограммов масса одного ящика яблок больше массы одного ящика груш?</w:t>
      </w:r>
    </w:p>
    <w:p w14:paraId="317ED8E9">
      <w:pPr>
        <w:pStyle w:val="24"/>
        <w:numPr>
          <w:ilvl w:val="0"/>
          <w:numId w:val="9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первый день бригада собрала 5 т 400 кг картофеля, а во второй — на   1 т 200 кг меньше, чем в первый. В третий день бригада собрала в 2 раза больше картофеля, чем во второй. Сколько картофеля собрано бригадой за эти три дня?</w:t>
      </w:r>
    </w:p>
    <w:p w14:paraId="21BB7CA2">
      <w:pPr>
        <w:pStyle w:val="24"/>
        <w:numPr>
          <w:ilvl w:val="0"/>
          <w:numId w:val="9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Две доярки надоили вместе 42670 л молока. Первая доярка надоила на 2400 л  больше, чем вторая. Сколько  литров молока надоила каждая доярка?</w:t>
      </w:r>
    </w:p>
    <w:p w14:paraId="24A47B46">
      <w:pPr>
        <w:pStyle w:val="24"/>
        <w:numPr>
          <w:ilvl w:val="0"/>
          <w:numId w:val="9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огорода принесли репу, брюкву и редьку - всего 18 кг. Сколько овощей каждого вида принесли с огорода, если известно,  что брюквы  принесли в 2 раза, а репы в 3 раза больше, чем редьки?</w:t>
      </w:r>
    </w:p>
    <w:p w14:paraId="383BFDFC">
      <w:pPr>
        <w:pStyle w:val="24"/>
        <w:numPr>
          <w:ilvl w:val="0"/>
          <w:numId w:val="9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огорода принесли огурцы, помидоры  и лук - всего 18 кг. Сколько овощей каждого вида принесли с огорода, если известно,  что  огурцов  принесли в  4 раза больше, чем  лука, а помидоров  принесли столько же, сколько огурцов?</w:t>
      </w:r>
    </w:p>
    <w:p w14:paraId="00A35605">
      <w:pPr>
        <w:pStyle w:val="24"/>
        <w:numPr>
          <w:ilvl w:val="0"/>
          <w:numId w:val="9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одного участка собрали 87,29 т зерна, со второго  - на 15,6т меньше, а с третьего - столько, сколько с первого и второго участков вместе. Сколько  всего зерна собрано с трех участков?</w:t>
      </w:r>
    </w:p>
    <w:p w14:paraId="0DB08361">
      <w:pPr>
        <w:pStyle w:val="24"/>
        <w:numPr>
          <w:ilvl w:val="0"/>
          <w:numId w:val="9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тракторист вспахал 15,3 га земли, второй – на 2,18 га меньше, а третий – на 0,98 га больше, чем первый и второй трактористы вместе.  Сколько всего  гектаров вспахали трактористы?</w:t>
      </w:r>
    </w:p>
    <w:p w14:paraId="1C4492D1">
      <w:pPr>
        <w:pStyle w:val="24"/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14:paraId="16F6F732">
      <w:pPr>
        <w:pStyle w:val="24"/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bookmarkStart w:id="40" w:name="_Toc495526742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Умножение и деление натуральных чисел</w:t>
      </w:r>
      <w:bookmarkEnd w:id="40"/>
    </w:p>
    <w:p w14:paraId="1E05C12A">
      <w:pPr>
        <w:pStyle w:val="24"/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14:paraId="7FE3E6EF">
      <w:pPr>
        <w:pStyle w:val="24"/>
        <w:numPr>
          <w:ilvl w:val="0"/>
          <w:numId w:val="10"/>
        </w:numPr>
        <w:shd w:val="clear" w:color="auto" w:fill="FBFBFB"/>
        <w:tabs>
          <w:tab w:val="left" w:pos="851"/>
        </w:tabs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Во время уборки урожая с первого участка собрали 612 т пшеницы, что в 4 раза больше, чем с третьего, а со второго — в 3 раза меньше, чем с первого. Сколько тонн пшеницы собрали с трех участков?</w:t>
      </w:r>
    </w:p>
    <w:p w14:paraId="7100A892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 мельницу привезли 9600 кг пшеницы. При размоле отходы составили 1200 кг. Муку насыпали в мешки и погрузили на 3 машины. На первую погрузили 30 мешков, на вторую — 35 мешков, а на третью —                               40 мешков. Сколько килограммов муки погрузили на первую машину, если во всех мешках муки было поровну?</w:t>
      </w:r>
    </w:p>
    <w:p w14:paraId="5B4D0856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Во дворе гуляют куры, петухи и утки — всего 21 птица. Петухов в                    10 раз меньше, чем кур. Сколько во дворе уток?</w:t>
      </w:r>
    </w:p>
    <w:p w14:paraId="73D8B93E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 железной дороге нужно перевезти 750 т зерна. Сколько для этого потребуется вагонов, вмещающих каждый по 60 т зерна? В скольких вагонах, вмещающих по 40 т, можно перевезти это же зерно?</w:t>
      </w:r>
    </w:p>
    <w:p w14:paraId="0988CA5B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мешке 20 кг крупы. После того как крупой наполнили несколько пакетов по 3 кг, в мешке осталось 5 кг. Сколько пакетов наполнили крупой?</w:t>
      </w:r>
    </w:p>
    <w:p w14:paraId="64C82DC9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В бидоне 39 л молока. После того как молоком наполнили несколько двухлитровых банок, в бидоне осталось 7 л. Сколько банок наполнили?</w:t>
      </w:r>
    </w:p>
    <w:p w14:paraId="783543E3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За 1 ч работы двигатель расходует 8 л дизельного топлива. До полудня двигатель работал 5 ч, а после полудня 3 ч. Сколько литров дизельного топлива израсходовали за все это время? На сколько больше израсходовали топлива в первой половине дня, чем во второй?</w:t>
      </w:r>
    </w:p>
    <w:p w14:paraId="055FFC8D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 уборке картофеля собрали 1650 кг за день. После обеда собрали в                        2 раза меньше, чем до обеда. Сколько картофеля собрали после обеда?</w:t>
      </w:r>
    </w:p>
    <w:p w14:paraId="6EC31952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При помоле ржи получается 6 частей муки и 2 части отрубей. Сколько получится муки, если смолоть 1 т ржи?</w:t>
      </w:r>
    </w:p>
    <w:p w14:paraId="5B296A8A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Для приготовления вишневого варенья на 2 части вишни берут 3 части сахара (по массе). Сколько вишни и сколько сахара пошло на варенье, если сахара пошло на 7 кг 600 г больше, чем вишни?</w:t>
      </w:r>
    </w:p>
    <w:p w14:paraId="433E9217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 двух яблонь собрали 67 кг яблок, причем с одной яблони собрали на 19 кг больше, чем с другой. Сколько килограммов яблок собрали с каждой яблони?</w:t>
      </w:r>
    </w:p>
    <w:p w14:paraId="7FB1E48F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Из 523 цыплят, выведенных в инкубаторе, петушков оказалось на                             25 меньше, чем курочек. Сколько курочек и сколько петушков было выведено в инкубаторе?</w:t>
      </w:r>
    </w:p>
    <w:p w14:paraId="6A601E31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Животноводческая ферма обеспечивает привес 750 г на одно животное в сутки. Какой привес получает комплекс за 30 дней на 800 животных?</w:t>
      </w:r>
    </w:p>
    <w:p w14:paraId="5C0AF1EA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двух больших и пяти маленьких бидонах 130 л молока. Сколько молока входит в маленький бидон, если его вместимость в четыре раза меньше вместимости большего?</w:t>
      </w:r>
    </w:p>
    <w:p w14:paraId="231842BC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Площадь земли, засеянной пшеницей, в 6 раз больше площади, засеянной ячменём, а площадь, засеянная рожью, в 3 раза меньше площади, засеянной пшеницей. Сколько гектаров земли засеяно каждой культурой, если рожью засеяно на 120 га больше, чем ячменём? </w:t>
      </w:r>
    </w:p>
    <w:p w14:paraId="0AF34302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колхозе «Ленинцы» общая площадь полей составляет 3000 га. На этих полях засеяно три вида культуры: овёс, ячмень, пшеница. Овса засеяно 100 га земли, ячменя – в два раза больше овса, а пшеницей вся оставшаяся площадь. Узнайте сколько гектаров засеяно пшеницей.</w:t>
      </w:r>
    </w:p>
    <w:p w14:paraId="7B3489FF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 литра молока стоят 75 рублей. За 1 месяц маленький телёнок выпивает в среднем 12 литров молока. Сколько нужно затратить денег, чтобы дорастить телёнка до 3-х лет.</w:t>
      </w:r>
    </w:p>
    <w:p w14:paraId="3BE2B456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За один рабочий день в уборочную комбайнёр должен убрать озимой пшеницы с 15 га. С 1 га набирается примерно 1,5 тонны пшеницы, так как год 2010 засушливый. 1 тонна стоит в среднем 6000 руб. Сколько может заработать денег фермерское хозяйство благодаря работе одного комбайнера в течение месяца?</w:t>
      </w:r>
    </w:p>
    <w:p w14:paraId="3349C216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 одного участка площадью в 78 га собрали 1482 т картофеля. Чему равна площадь другого участка, с которого собрали 1558 т картофеля, если урожай  на обоих участков был одинаков?</w:t>
      </w:r>
    </w:p>
    <w:p w14:paraId="21E213FB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 50 га пашни было посеяно 12 т пшеницы. Сколько зерна пшеницы потребуется для засева 130 га пашни при той же норме посева на 1 га?</w:t>
      </w:r>
    </w:p>
    <w:p w14:paraId="53BB9774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Рассчитайте, сколько суперфосфата и калийной соли нужно внести для удобрения поля, длина которого 90 м, а ширина 60 м (поле прямоугольной формы), если рекомендуется на 1 га вносить 300 кг суперфосфата и 200 кг калийной соли.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8D9592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уборке редиса корнеплоды связывают в пучки по 10 штук. Обычный урожай  редиса 60 тыс. пучков с 1 га. Ученики  на опытном участке, площадь которого 3 а, собрали 3600 пучков редиса. Во сколько раз  урожай редиса на опытном участке выше обычного урожая редиса? Сколько штук редиса ученики собрали (в среднем) с 1м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25FF9439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 огорода принесли огурцы, помидоры и лук – всего 18 кг. Сколько овощей каждого вида принесли с огорода, если известно, что огурцов принесли в 4 раза больше, чем лука, а помидоров принесли столько же, сколько и огурцов?</w:t>
      </w:r>
    </w:p>
    <w:p w14:paraId="33534477">
      <w:pPr>
        <w:pStyle w:val="24"/>
        <w:numPr>
          <w:ilvl w:val="0"/>
          <w:numId w:val="10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птицефабрике  на каждые 15 кур приходиться  7 уток и 3 гуся. Всего на птицефабрике 3000 гусей. Какова общая численность  птиц на ферме?</w:t>
      </w:r>
    </w:p>
    <w:p w14:paraId="767A7ADA">
      <w:pPr>
        <w:pStyle w:val="24"/>
        <w:numPr>
          <w:ilvl w:val="0"/>
          <w:numId w:val="10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день бригада собрала 4т 800кг свеклы, во второй – на 1т 700кг больше, а в третий – в 2 раза меньше, чем во второй. Сколько всего свеклы собрано бригадой  за 3 дня?</w:t>
      </w:r>
    </w:p>
    <w:p w14:paraId="7D1F3A0A">
      <w:pPr>
        <w:pStyle w:val="24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десятилитровые емкости разливают 187 л керосина. Сколько емкостей  необходимо  взять, чтобы разлить керосин?</w:t>
      </w:r>
    </w:p>
    <w:p w14:paraId="655BBF4C">
      <w:pPr>
        <w:pStyle w:val="3"/>
        <w:spacing w:after="240"/>
        <w:ind w:left="567" w:hanging="425"/>
        <w:jc w:val="both"/>
        <w:rPr>
          <w:lang w:eastAsia="ru-RU"/>
        </w:rPr>
      </w:pPr>
      <w:bookmarkStart w:id="41" w:name="_Toc495526743"/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Совместная работа</w:t>
      </w:r>
      <w:bookmarkEnd w:id="41"/>
    </w:p>
    <w:p w14:paraId="5818B816">
      <w:pPr>
        <w:pStyle w:val="24"/>
        <w:numPr>
          <w:ilvl w:val="0"/>
          <w:numId w:val="11"/>
        </w:numPr>
        <w:spacing w:after="240"/>
        <w:ind w:left="567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десятилитровые емкости разливают 187 л керосина. Сколько емкостей  необходимо  взять, чтобы разлить керосин?</w:t>
      </w:r>
    </w:p>
    <w:p w14:paraId="50D5E598">
      <w:pPr>
        <w:pStyle w:val="24"/>
        <w:numPr>
          <w:ilvl w:val="0"/>
          <w:numId w:val="11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фермер может полить поле площадью 35га за 5 ч, другой – за 7ч. За какое время, работая одновременно, оба фермера смогут полить поле  площадью 60га?</w:t>
      </w:r>
    </w:p>
    <w:p w14:paraId="7C66B1DF">
      <w:pPr>
        <w:pStyle w:val="24"/>
        <w:numPr>
          <w:ilvl w:val="0"/>
          <w:numId w:val="11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тракторной бригаде  требуется 3 дня для того, чтобы вспахать  поле площадью 240 га, а  второй – 4 дня. За какое время эти  бригады, работая одновременно,  смогут вспахать  поле  площадью 280 га?</w:t>
      </w:r>
    </w:p>
    <w:p w14:paraId="573FE8FA">
      <w:pPr>
        <w:pStyle w:val="24"/>
        <w:numPr>
          <w:ilvl w:val="0"/>
          <w:numId w:val="11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комбайн может обработать поле за 6 ч, второй – за 3 ч. Какую часть  поля обработают оба комбайна  за 1ч, если  будут  работать  одновременно? За  какое время обработают поле оба комбайна, работая одновременно?</w:t>
      </w:r>
    </w:p>
    <w:p w14:paraId="4A210722">
      <w:pPr>
        <w:pStyle w:val="3"/>
        <w:spacing w:after="240"/>
        <w:ind w:left="567" w:hanging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2" w:name="_Toc495526744"/>
      <w:r>
        <w:rPr>
          <w:rFonts w:ascii="Times New Roman" w:hAnsi="Times New Roman" w:cs="Times New Roman"/>
          <w:color w:val="auto"/>
          <w:sz w:val="28"/>
          <w:szCs w:val="28"/>
        </w:rPr>
        <w:t>Задачи, решаемые алгебраическим способом</w:t>
      </w:r>
      <w:bookmarkEnd w:id="42"/>
    </w:p>
    <w:p w14:paraId="28437677">
      <w:pPr>
        <w:pStyle w:val="24"/>
        <w:numPr>
          <w:ilvl w:val="0"/>
          <w:numId w:val="12"/>
        </w:numPr>
        <w:spacing w:after="24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трех одинаковых дынь и арбуза 16 кг. Найдите массу дыни, если масса  арбуза 7 кг.</w:t>
      </w:r>
    </w:p>
    <w:p w14:paraId="00126D9F">
      <w:pPr>
        <w:pStyle w:val="24"/>
        <w:numPr>
          <w:ilvl w:val="0"/>
          <w:numId w:val="12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двух мешках 80 кг картофеля. Сколько килограммов  картофеля в каждом мешке, если во втором – 3 раза меньше, чем в первом?</w:t>
      </w:r>
    </w:p>
    <w:p w14:paraId="0DE381EF">
      <w:pPr>
        <w:pStyle w:val="24"/>
        <w:numPr>
          <w:ilvl w:val="0"/>
          <w:numId w:val="12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 дня  в хозяйстве  собрали 2460 кг капусты. В первый день  было собрано в 3 раза больше, чем  во второй день. Сколько  килограммов капусты  собрали  в каждый  из  двух дней?</w:t>
      </w:r>
    </w:p>
    <w:p w14:paraId="74066C17">
      <w:pPr>
        <w:pStyle w:val="24"/>
        <w:numPr>
          <w:ilvl w:val="0"/>
          <w:numId w:val="12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хозяйстве под картофель  занята  площадь  на 83 га  больше, чем под капусту, а под свеклу – на 37 га  меньше, чем под капусту. Общая площадь, на которой   посажены эти культуры, составляет 460 га. Найдите  площадь, занятую  под каждую культуру.</w:t>
      </w:r>
    </w:p>
    <w:p w14:paraId="0E70AC52">
      <w:pPr>
        <w:pStyle w:val="24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цистерне было 435 л молока. В первый час продали на 28 л больше, чем во второй  час. После  этого в цистерне  осталось 273 л молока. Сколько молока было продано  в каждый час?</w:t>
      </w:r>
    </w:p>
    <w:p w14:paraId="245D3F7C">
      <w:pPr>
        <w:pStyle w:val="24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маслозавод поступило 450 бидонов молока. Когда переработали                   12160 л молока, осталось  еще 4940 л. Сколько литров молока было в каждом бидоне?</w:t>
      </w:r>
    </w:p>
    <w:p w14:paraId="1681DB59">
      <w:pPr>
        <w:pStyle w:val="24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Продуктовая палатка продала 15 ящиков яблок и 10 ящиков груш, всего 660кг. Груш в каждом ящике на 6 кг больше, чем яблок  в каждом ящике. Сколько килограммов яблок в каждом ящике? </w:t>
      </w:r>
    </w:p>
    <w:p w14:paraId="474E6B28">
      <w:pPr>
        <w:pStyle w:val="24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одной пасеке получили за лето с каждого улья по 60 кг меда, а на другой – по 70 кг. Всего на двух пасеках собрали 4120 кг меда. На второй  пасеке на 5 ульев больше. Сколько ульев на первой пасеке?</w:t>
      </w:r>
    </w:p>
    <w:p w14:paraId="17FC9B15">
      <w:pPr>
        <w:pStyle w:val="24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 хозяйство  получило тракторов в 2 раза меньше, чем второе, а третье – на 8 тракторов больше, чем второе. Всего доставили                               63 трактора. Сколько тракторов получило каждое  хозяйство?</w:t>
      </w:r>
    </w:p>
    <w:p w14:paraId="4CE55751">
      <w:pPr>
        <w:pStyle w:val="24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 силосные ямы заложили 105 ц силоса. В первую и вторую заложили поровну, а в третье – в 3 раза меньше, чем во вторую. Сколько   силоса заложили в каждую силосную яму?</w:t>
      </w:r>
    </w:p>
    <w:p w14:paraId="07FA414A">
      <w:pPr>
        <w:spacing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78B78E1">
      <w:pPr>
        <w:pStyle w:val="3"/>
        <w:spacing w:before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bookmarkStart w:id="43" w:name="_Toc495526745"/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Площади и объёмы</w:t>
      </w:r>
      <w:bookmarkEnd w:id="43"/>
    </w:p>
    <w:p w14:paraId="731304B3">
      <w:pPr>
        <w:jc w:val="both"/>
        <w:rPr>
          <w:rFonts w:ascii="Times New Roman" w:hAnsi="Times New Roman" w:cs="Times New Roman"/>
          <w:lang w:eastAsia="ru-RU"/>
        </w:rPr>
      </w:pPr>
    </w:p>
    <w:p w14:paraId="136BE32D">
      <w:pPr>
        <w:pStyle w:val="2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Площадь грядки на огороде 48 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Найдите длину грядки, если ее ширина 4 м.</w:t>
      </w:r>
    </w:p>
    <w:p w14:paraId="39CC0D82">
      <w:pPr>
        <w:pStyle w:val="24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 имеет форму прямоугольника: длина - 18м, ширина - 9м. Какова длина изгороди, которой обнесен  огород?</w:t>
      </w:r>
    </w:p>
    <w:p w14:paraId="03F85629">
      <w:pPr>
        <w:pStyle w:val="24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Фруктовый  сад  имеет форму прямоугольника: длина- 50м, ширина - 36м. Половина сада  занята  кустами черной смородины. Найдите  площадь, занятую  черной смородиной.</w:t>
      </w:r>
    </w:p>
    <w:p w14:paraId="5DDFA076">
      <w:pPr>
        <w:pStyle w:val="2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Длина садового участка 86 м, а его площадь равна 3354 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Найдите ширину этого участка.</w:t>
      </w:r>
    </w:p>
    <w:p w14:paraId="5F8AF684">
      <w:pPr>
        <w:pStyle w:val="2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Длина прямоугольного участка земли 43 м, а его ширина на 15 м меньше длины. Найдите периметр и площадь участка.</w:t>
      </w:r>
    </w:p>
    <w:p w14:paraId="6BA2C95F">
      <w:pPr>
        <w:pStyle w:val="2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Найдите площадь прямоугольного поля, если его длина 3 км, а ширина на 1 км меньше. Выразите эту площадь в гектарах.</w:t>
      </w:r>
    </w:p>
    <w:p w14:paraId="61478FA3">
      <w:pPr>
        <w:pStyle w:val="2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Длина прямоугольного поля 300 м, а ширина 200 м. Найдите площадь поля и выразите ее в арах и гектарах.</w:t>
      </w:r>
    </w:p>
    <w:p w14:paraId="59A3B648">
      <w:pPr>
        <w:pStyle w:val="2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Длина прямоугольного поля равна 4 км 300 м, а его ширина на 1 км 600 м меньше. Найдите площадь поля и выразите ее в гектарах.</w:t>
      </w:r>
    </w:p>
    <w:p w14:paraId="024123F5">
      <w:pPr>
        <w:pStyle w:val="2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Прямоугольный участок земли имеет длину 95 м, а ширину 67 м. Найдите площадь и периметр участка.</w:t>
      </w:r>
    </w:p>
    <w:p w14:paraId="2EDCFA7D">
      <w:pPr>
        <w:pStyle w:val="2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Сколько теплиц длиной 24 м и шириной 5 м поместится на участке земли площадью 3 га?</w:t>
      </w:r>
    </w:p>
    <w:p w14:paraId="0BB42998">
      <w:pPr>
        <w:pStyle w:val="2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Сколько аров в гектаре? квадратных метров в аре? квадратных сантиметров в квадратном дециметре? квадратных сантиметров в квадратном метре?</w:t>
      </w:r>
    </w:p>
    <w:p w14:paraId="385D9F2C">
      <w:pPr>
        <w:pStyle w:val="24"/>
        <w:numPr>
          <w:ilvl w:val="0"/>
          <w:numId w:val="13"/>
        </w:numPr>
        <w:shd w:val="clear" w:color="auto" w:fill="FBFBFB"/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>Выразите:</w:t>
      </w:r>
    </w:p>
    <w:p w14:paraId="38E9C178">
      <w:pPr>
        <w:pStyle w:val="24"/>
        <w:numPr>
          <w:ilvl w:val="2"/>
          <w:numId w:val="14"/>
        </w:numPr>
        <w:shd w:val="clear" w:color="auto" w:fill="FBFBFB"/>
        <w:tabs>
          <w:tab w:val="left" w:pos="993"/>
        </w:tabs>
        <w:spacing w:after="0"/>
        <w:ind w:left="567" w:firstLine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квадратных метрах: 6га 56 а; 2 км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67 га; 22 км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65 га 9 а; 6 км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12 а;</w:t>
      </w:r>
    </w:p>
    <w:p w14:paraId="039BBF13">
      <w:pPr>
        <w:pStyle w:val="24"/>
        <w:numPr>
          <w:ilvl w:val="2"/>
          <w:numId w:val="14"/>
        </w:numPr>
        <w:shd w:val="clear" w:color="auto" w:fill="FBFBFB"/>
        <w:tabs>
          <w:tab w:val="left" w:pos="993"/>
        </w:tabs>
        <w:spacing w:after="0"/>
        <w:ind w:left="567" w:firstLine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квадратных миллиметрах: 6 см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15 мм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; 3 дм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8 мм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;</w:t>
      </w:r>
    </w:p>
    <w:p w14:paraId="3AD88EC6">
      <w:pPr>
        <w:pStyle w:val="24"/>
        <w:numPr>
          <w:ilvl w:val="2"/>
          <w:numId w:val="14"/>
        </w:numPr>
        <w:shd w:val="clear" w:color="auto" w:fill="FBFBFB"/>
        <w:tabs>
          <w:tab w:val="left" w:pos="993"/>
        </w:tabs>
        <w:spacing w:after="0"/>
        <w:ind w:left="567" w:firstLine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квадратных метрах: 5 га; 3 га 18 а; 247 соток; 16 а;</w:t>
      </w:r>
    </w:p>
    <w:p w14:paraId="1E641567">
      <w:pPr>
        <w:pStyle w:val="24"/>
        <w:numPr>
          <w:ilvl w:val="2"/>
          <w:numId w:val="14"/>
        </w:numPr>
        <w:shd w:val="clear" w:color="auto" w:fill="FBFBFB"/>
        <w:tabs>
          <w:tab w:val="left" w:pos="993"/>
        </w:tabs>
        <w:spacing w:after="0"/>
        <w:ind w:left="567" w:firstLine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гектарах: 420 000 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; 45 км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19 га;</w:t>
      </w:r>
    </w:p>
    <w:p w14:paraId="34EB8AAC">
      <w:pPr>
        <w:pStyle w:val="24"/>
        <w:numPr>
          <w:ilvl w:val="2"/>
          <w:numId w:val="14"/>
        </w:numPr>
        <w:shd w:val="clear" w:color="auto" w:fill="FBFBFB"/>
        <w:tabs>
          <w:tab w:val="left" w:pos="993"/>
        </w:tabs>
        <w:spacing w:after="0"/>
        <w:ind w:left="567" w:firstLine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арах: 43 га; 4 га 5 а; 30 700 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; 5 км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13 га;</w:t>
      </w:r>
    </w:p>
    <w:p w14:paraId="44622C7F">
      <w:pPr>
        <w:pStyle w:val="24"/>
        <w:numPr>
          <w:ilvl w:val="2"/>
          <w:numId w:val="14"/>
        </w:numPr>
        <w:shd w:val="clear" w:color="auto" w:fill="FBFBFB"/>
        <w:tabs>
          <w:tab w:val="left" w:pos="993"/>
        </w:tabs>
        <w:spacing w:after="0"/>
        <w:ind w:left="567" w:firstLine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гектарах и арах: 930 а; 45 700 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518C9828">
      <w:pPr>
        <w:pStyle w:val="24"/>
        <w:numPr>
          <w:ilvl w:val="0"/>
          <w:numId w:val="13"/>
        </w:numPr>
        <w:shd w:val="clear" w:color="auto" w:fill="FBFBFB"/>
        <w:spacing w:before="240"/>
        <w:ind w:hanging="21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Сколько </w:t>
      </w:r>
      <w:r>
        <w:rPr>
          <w:rFonts w:ascii="Times New Roman" w:hAnsi="Times New Roman" w:cs="Times New Roman"/>
          <w:sz w:val="28"/>
          <w:szCs w:val="28"/>
        </w:rPr>
        <w:t>квадратных метров в 1а, 5а, 20а?</w:t>
      </w:r>
    </w:p>
    <w:p w14:paraId="1D869F88">
      <w:pPr>
        <w:pStyle w:val="24"/>
        <w:numPr>
          <w:ilvl w:val="0"/>
          <w:numId w:val="13"/>
        </w:numPr>
        <w:shd w:val="clear" w:color="auto" w:fill="FBFBFB"/>
        <w:spacing w:before="240"/>
        <w:ind w:left="567" w:hanging="42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аров в 1га, 3га, 12га, 25га, 50га?</w:t>
      </w:r>
    </w:p>
    <w:p w14:paraId="0011FA01">
      <w:pPr>
        <w:pStyle w:val="24"/>
        <w:numPr>
          <w:ilvl w:val="0"/>
          <w:numId w:val="13"/>
        </w:numPr>
        <w:shd w:val="clear" w:color="auto" w:fill="FBFBFB"/>
        <w:spacing w:before="240"/>
        <w:ind w:left="567" w:hanging="42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квадратных метров в 1га, 2га, 10га, 15га?</w:t>
      </w:r>
    </w:p>
    <w:p w14:paraId="55ED10A8">
      <w:pPr>
        <w:pStyle w:val="24"/>
        <w:numPr>
          <w:ilvl w:val="0"/>
          <w:numId w:val="13"/>
        </w:numPr>
        <w:shd w:val="clear" w:color="auto" w:fill="FBFBFB"/>
        <w:spacing w:before="240" w:after="0"/>
        <w:ind w:left="567" w:hanging="42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Ширина  участка  земли прямоугольный формы  250 м, а длина  500 м. Вычислите площадь этого участка  в квадратных метрах. Запишите   площадь в гетрах.   </w:t>
      </w:r>
    </w:p>
    <w:p w14:paraId="5AF6ECEB">
      <w:pPr>
        <w:pStyle w:val="24"/>
        <w:numPr>
          <w:ilvl w:val="0"/>
          <w:numId w:val="13"/>
        </w:numPr>
        <w:shd w:val="clear" w:color="auto" w:fill="FBFBFB"/>
        <w:spacing w:before="240" w:after="0"/>
        <w:ind w:left="567" w:hanging="42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прямоугольный формы   имеет  длину 1 км 800 м, а ширину 1 км 400 м.       Вычислите площадь поля  и запишите  ее в гектарах.</w:t>
      </w:r>
    </w:p>
    <w:p w14:paraId="4D637229">
      <w:pPr>
        <w:pStyle w:val="24"/>
        <w:numPr>
          <w:ilvl w:val="0"/>
          <w:numId w:val="15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Пришкольный участок прямоугольный формы  имеет  длину 350 м, а ширину 300 м.  Вычисли его площадь.</w:t>
      </w:r>
    </w:p>
    <w:p w14:paraId="794AEA3C">
      <w:pPr>
        <w:pStyle w:val="24"/>
        <w:numPr>
          <w:ilvl w:val="0"/>
          <w:numId w:val="15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участка прямоугольный формы   800 м, и она в 2 раза больше ширины. Чему равна площадь этого участка?</w:t>
      </w:r>
    </w:p>
    <w:p w14:paraId="15918F07">
      <w:pPr>
        <w:pStyle w:val="24"/>
        <w:numPr>
          <w:ilvl w:val="0"/>
          <w:numId w:val="15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теплице  с 1м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2  </w:t>
      </w:r>
      <w:r>
        <w:rPr>
          <w:rFonts w:ascii="Times New Roman" w:hAnsi="Times New Roman" w:cs="Times New Roman"/>
          <w:sz w:val="28"/>
          <w:szCs w:val="28"/>
        </w:rPr>
        <w:t>снимают 30кг огурцов. Сколько килограммов огурцов сняли в теплице а) ширина которой 5 м, а длина 10 м; б) ширина которой 6 м 50 см, а длина 14 м?</w:t>
      </w:r>
    </w:p>
    <w:p w14:paraId="7BAC5CAB">
      <w:pPr>
        <w:pStyle w:val="24"/>
        <w:numPr>
          <w:ilvl w:val="0"/>
          <w:numId w:val="15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килограммов кукурузы  сняли с участка прямоугольный формы, длина которого   900 м, а ширина 700 м, если ее урожай 100 ц с 1 га.</w:t>
      </w:r>
    </w:p>
    <w:p w14:paraId="2AF7F129">
      <w:pPr>
        <w:pStyle w:val="24"/>
        <w:numPr>
          <w:ilvl w:val="0"/>
          <w:numId w:val="16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Рабочим выделили для садовых участков 6 га земли. Сколько рабочих   получили участки, если площадь каждого участка 12 соток?</w:t>
      </w:r>
    </w:p>
    <w:p w14:paraId="3B4E347D">
      <w:pPr>
        <w:pStyle w:val="24"/>
        <w:numPr>
          <w:ilvl w:val="0"/>
          <w:numId w:val="16"/>
        </w:numPr>
        <w:tabs>
          <w:tab w:val="left" w:pos="142"/>
        </w:tabs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 рисунке 71 изображены два огорода. На каждый ар нужно 4 кг удобрений. Сколько удобрений потребуется на каждый участок? На оба участка? (Рис.1)</w:t>
      </w:r>
    </w:p>
    <w:p w14:paraId="2D9EF496">
      <w:pPr>
        <w:pStyle w:val="24"/>
        <w:tabs>
          <w:tab w:val="left" w:pos="142"/>
        </w:tabs>
        <w:spacing w:after="0"/>
        <w:ind w:left="36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61255" cy="1652905"/>
            <wp:effectExtent l="0" t="0" r="1079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1" t="57242" r="33664" b="25517"/>
                    <a:stretch>
                      <a:fillRect/>
                    </a:stretch>
                  </pic:blipFill>
                  <pic:spPr>
                    <a:xfrm>
                      <a:off x="0" y="0"/>
                      <a:ext cx="4961847" cy="1653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 xml:space="preserve">  Рис. 1</w:t>
      </w:r>
    </w:p>
    <w:p w14:paraId="6757CDA8">
      <w:pPr>
        <w:tabs>
          <w:tab w:val="left" w:pos="142"/>
        </w:tabs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</w:p>
    <w:p w14:paraId="0D452473">
      <w:pPr>
        <w:pStyle w:val="24"/>
        <w:numPr>
          <w:ilvl w:val="0"/>
          <w:numId w:val="16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Чтобы засеять горохом 1га, нужно 320кг семян. Сколько понадобится семян, чтобы засеять три поля, площади которых 871га, 1248 га и 681 га?</w:t>
      </w:r>
    </w:p>
    <w:p w14:paraId="3864CE4C">
      <w:pPr>
        <w:pStyle w:val="24"/>
        <w:numPr>
          <w:ilvl w:val="0"/>
          <w:numId w:val="16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 1 га собрали 36 д пшеницы. Сколько килограммов пшеницы соберут с трех полей площадью 483 га, 875 га, 1042 га?</w:t>
      </w:r>
    </w:p>
    <w:p w14:paraId="076C0CDF">
      <w:pPr>
        <w:pStyle w:val="24"/>
        <w:numPr>
          <w:ilvl w:val="0"/>
          <w:numId w:val="16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старину площади земельных участков измеряли в десятинах (это площадь квадрата со стороной, равной десятой части версты). Сравните десятину с 1 га.</w:t>
      </w:r>
    </w:p>
    <w:p w14:paraId="08B33469">
      <w:pPr>
        <w:pStyle w:val="24"/>
        <w:numPr>
          <w:ilvl w:val="0"/>
          <w:numId w:val="16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Урожайность — это масса урожая растений, собранного с единицы площади. Обозначив урожайность буквой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val="en-US" w:eastAsia="ru-RU"/>
        </w:rPr>
        <w:t>t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>, площадь буквой S, запишите формулу для нахождения массы М урожая. Определите по этой формуле:</w:t>
      </w:r>
    </w:p>
    <w:p w14:paraId="4A3CD41C">
      <w:pPr>
        <w:pStyle w:val="24"/>
        <w:numPr>
          <w:ilvl w:val="1"/>
          <w:numId w:val="17"/>
        </w:numPr>
        <w:shd w:val="clear" w:color="auto" w:fill="FBFBFB"/>
        <w:tabs>
          <w:tab w:val="left" w:pos="993"/>
        </w:tabs>
        <w:spacing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урожай зерна получит фермер с поля площадью 25 га при урожайности 35 ц с гектара;</w:t>
      </w:r>
    </w:p>
    <w:p w14:paraId="6BF01C4E">
      <w:pPr>
        <w:pStyle w:val="24"/>
        <w:numPr>
          <w:ilvl w:val="1"/>
          <w:numId w:val="17"/>
        </w:numPr>
        <w:shd w:val="clear" w:color="auto" w:fill="FBFBFB"/>
        <w:tabs>
          <w:tab w:val="left" w:pos="851"/>
          <w:tab w:val="left" w:pos="993"/>
        </w:tabs>
        <w:spacing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какова урожайность клубники, если с грядки площадью 18 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ее собрали 108 кг.</w:t>
      </w:r>
    </w:p>
    <w:p w14:paraId="2C70086C">
      <w:pPr>
        <w:pStyle w:val="24"/>
        <w:numPr>
          <w:ilvl w:val="0"/>
          <w:numId w:val="16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Найдите площадь каждого участка, если площадь первого участка в         5 раз больше площади второго, а площадь второго на 252 га меньше площади первого.</w:t>
      </w:r>
    </w:p>
    <w:p w14:paraId="6B2B83F1">
      <w:pPr>
        <w:pStyle w:val="24"/>
        <w:numPr>
          <w:ilvl w:val="0"/>
          <w:numId w:val="16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Найдите площадь каждого участка, если площадь второго участка на       324 га больше площади первого участка, а площадь первого участка в            7 раз меньше площади второго.</w:t>
      </w:r>
    </w:p>
    <w:p w14:paraId="26E26751">
      <w:pPr>
        <w:pStyle w:val="24"/>
        <w:numPr>
          <w:ilvl w:val="0"/>
          <w:numId w:val="16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Сарай, имеющий форму прямоугольного параллелепипеда, заполнен сеном. Длина сарая 10 м, ширина 6 м, высота 4 м. Найдите массу сена в сарае, если масса 10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сена равна 6 ц. </w:t>
      </w:r>
    </w:p>
    <w:p w14:paraId="4F9D0447">
      <w:pPr>
        <w:pStyle w:val="24"/>
        <w:spacing w:after="0"/>
        <w:ind w:left="567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</w:p>
    <w:p w14:paraId="7BCF9417">
      <w:pPr>
        <w:pStyle w:val="3"/>
        <w:spacing w:before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bookmarkStart w:id="44" w:name="_Toc495526746"/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Дробные числа. Обыкновенные дроби</w:t>
      </w:r>
      <w:bookmarkEnd w:id="44"/>
    </w:p>
    <w:p w14:paraId="3AF627AA">
      <w:pPr>
        <w:jc w:val="both"/>
        <w:rPr>
          <w:rFonts w:ascii="Times New Roman" w:hAnsi="Times New Roman" w:cs="Times New Roman"/>
          <w:lang w:eastAsia="ru-RU"/>
        </w:rPr>
      </w:pPr>
    </w:p>
    <w:p w14:paraId="1EE3CB2F">
      <w:pPr>
        <w:pStyle w:val="24"/>
        <w:numPr>
          <w:ilvl w:val="0"/>
          <w:numId w:val="18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Площадь поля 16 км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. Пшеницей засеяли 11 км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 рожью — 5 км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Какая часть поля засеяна пшеницей и какая рожью?</w:t>
      </w:r>
    </w:p>
    <w:p w14:paraId="7539341B">
      <w:pPr>
        <w:pStyle w:val="24"/>
        <w:numPr>
          <w:ilvl w:val="0"/>
          <w:numId w:val="18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 огороде собрали 42 кг огурцов и всех огурцов засолили. Сколько килограммов огурцов засолили?</w:t>
      </w:r>
    </w:p>
    <w:p w14:paraId="440F8992">
      <w:pPr>
        <w:pStyle w:val="24"/>
        <w:numPr>
          <w:ilvl w:val="0"/>
          <w:numId w:val="18"/>
        </w:numPr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До обеда выгрузили зерна, находившегося в товарном вагоне. Сколько тонн зерна было в вагоне, если выгрузили 42 т?</w:t>
      </w:r>
    </w:p>
    <w:p w14:paraId="44D2505E">
      <w:pPr>
        <w:pStyle w:val="24"/>
        <w:numPr>
          <w:ilvl w:val="0"/>
          <w:numId w:val="18"/>
        </w:numPr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Дом занимает всего садового участка. Найдите площадь участка, если площадь земли под домом 40м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</w:t>
      </w:r>
    </w:p>
    <w:p w14:paraId="2BED64C3">
      <w:pPr>
        <w:pStyle w:val="24"/>
        <w:numPr>
          <w:ilvl w:val="0"/>
          <w:numId w:val="18"/>
        </w:numPr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литровой банке помещается 910 г пшена или 780 г гороха. Какая масса меньше:  а) 3 банок пшена или 4 банок гороха; б) 7 банок пшена или 8 банок гороха?</w:t>
      </w:r>
    </w:p>
    <w:p w14:paraId="21BC6752">
      <w:pPr>
        <w:pStyle w:val="24"/>
        <w:numPr>
          <w:ilvl w:val="0"/>
          <w:numId w:val="18"/>
        </w:numPr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Фермер наметил собрать с поля 12 т овощей, а собрал 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25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7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этого количества. Сколько тонн овощей собрал фермер?</w:t>
      </w:r>
    </w:p>
    <w:p w14:paraId="39765C29">
      <w:pPr>
        <w:pStyle w:val="24"/>
        <w:numPr>
          <w:ilvl w:val="0"/>
          <w:numId w:val="18"/>
        </w:numPr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Из помидоров массой  </w:t>
      </w:r>
      <w:r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>
          <v:shape id="_x0000_i1026" o:spt="75" type="#_x0000_t75" style="height:31.3pt;width:16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9">
            <o:LockedField>false</o:LockedField>
          </o:OLEObject>
        </w:object>
      </w:r>
      <w:r>
        <w:rPr>
          <w:rFonts w:ascii="Times New Roman" w:hAnsi="Times New Roman" w:cs="Times New Roman"/>
          <w:position w:val="-24"/>
          <w:sz w:val="28"/>
          <w:szCs w:val="28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кг и огурцов массой </w:t>
      </w:r>
      <w:r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>
          <v:shape id="_x0000_i1027" o:spt="75" type="#_x0000_t75" style="height:31.3pt;width:16.3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кг сделали салат. Какова масса салата?</w:t>
      </w:r>
    </w:p>
    <w:p w14:paraId="611A7BBA">
      <w:pPr>
        <w:pStyle w:val="24"/>
        <w:numPr>
          <w:ilvl w:val="0"/>
          <w:numId w:val="18"/>
        </w:numPr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 первый день картофель посадили на </w:t>
      </w:r>
      <w:r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>
          <v:shape id="_x0000_i1028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3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участка, а во второй день на             </w:t>
      </w:r>
      <w:r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>
          <v:shape id="_x0000_i1029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15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участка. Какая часть участка была засажена картофелем за эти два дня?</w:t>
      </w:r>
    </w:p>
    <w:p w14:paraId="41519DD1">
      <w:pPr>
        <w:pStyle w:val="24"/>
        <w:numPr>
          <w:ilvl w:val="0"/>
          <w:numId w:val="18"/>
        </w:numPr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 xml:space="preserve">За два дня засеяли </w:t>
      </w:r>
      <w:r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>
          <v:shape id="_x0000_i1030" o:spt="75" type="#_x0000_t75" style="height:31.3pt;width:16.3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 xml:space="preserve">поля. В первый день засеяли </w:t>
      </w:r>
      <w:r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>
          <v:shape id="_x0000_i1031" o:spt="75" type="#_x0000_t75" style="height:31.3pt;width:15.0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1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 xml:space="preserve"> поля. Какую часть поля засеяли во второй день?</w:t>
      </w:r>
    </w:p>
    <w:p w14:paraId="65C06FD4">
      <w:pPr>
        <w:pStyle w:val="24"/>
        <w:numPr>
          <w:ilvl w:val="0"/>
          <w:numId w:val="18"/>
        </w:numPr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 xml:space="preserve">Из 11 теплиц овощеводческого хозяйства 4 засажены помидорами, а 2 — огурцами. Какая часть теплиц занята огурцами и помидорами? </w:t>
      </w:r>
    </w:p>
    <w:p w14:paraId="760B7BC0">
      <w:pPr>
        <w:pStyle w:val="24"/>
        <w:numPr>
          <w:ilvl w:val="0"/>
          <w:numId w:val="18"/>
        </w:numPr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Картофелем засажено </w:t>
      </w:r>
      <w:r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>
          <v:shape id="_x0000_i1032" o:spt="75" type="#_x0000_t75" style="height:31.3pt;width:17.5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21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поля овощеводческого хозяйства. Огурцами засеяно на  </w:t>
      </w:r>
      <w:r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>
          <v:shape id="_x0000_i1033" o:spt="75" type="#_x0000_t75" style="height:31.3pt;width:17.5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3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поля больше, чем морковью, и на </w:t>
      </w:r>
      <w:r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>
          <v:shape id="_x0000_i1034" o:spt="75" type="#_x0000_t75" style="height:31.3pt;width:17.5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поля меньше, чем картофелем. Какая часть поля засеяна огурцами и какая морковью? Какая часть поля занята картофелем, огурцам</w:t>
      </w:r>
      <w:r>
        <w:rPr>
          <w:rFonts w:ascii="Times New Roman" w:hAnsi="Times New Roman" w:cs="Times New Roman"/>
          <w:color w:val="000000"/>
          <w:position w:val="-10"/>
          <w:sz w:val="28"/>
          <w:szCs w:val="28"/>
          <w:shd w:val="clear" w:color="auto" w:fill="FBFBFB"/>
        </w:rPr>
        <w:object>
          <v:shape id="_x0000_i1035" o:spt="75" type="#_x0000_t75" style="height:17.55pt;width:8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27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 морковью вместе?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F5DDF0">
      <w:pPr>
        <w:pStyle w:val="24"/>
        <w:numPr>
          <w:ilvl w:val="0"/>
          <w:numId w:val="18"/>
        </w:numPr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 палатку привезли 1260 кг картофеля. В первый день было продано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36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29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всего картофеля, во второй день —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37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1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остатка. Сколько килограммов картофеля осталось после двух дней продажи?</w:t>
      </w:r>
    </w:p>
    <w:p w14:paraId="22333717">
      <w:pPr>
        <w:pStyle w:val="24"/>
        <w:numPr>
          <w:ilvl w:val="0"/>
          <w:numId w:val="18"/>
        </w:numPr>
        <w:spacing w:after="0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Из 30 высаженных семян взошли 23. Какая часть высаженных семян взошла?</w:t>
      </w:r>
    </w:p>
    <w:p w14:paraId="66CE6CE0">
      <w:pPr>
        <w:pStyle w:val="24"/>
        <w:numPr>
          <w:ilvl w:val="0"/>
          <w:numId w:val="18"/>
        </w:numPr>
        <w:spacing w:after="0" w:line="240" w:lineRule="auto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 xml:space="preserve">Из сливок получили 18 кг масла, что составляет </w:t>
      </w:r>
      <w:r>
        <w:rPr>
          <w:rFonts w:ascii="Times New Roman" w:hAnsi="Times New Roman" w:cs="Times New Roman"/>
          <w:position w:val="-24"/>
          <w:sz w:val="28"/>
          <w:szCs w:val="28"/>
          <w:lang w:eastAsia="ru-RU"/>
        </w:rPr>
        <w:object>
          <v:shape id="_x0000_i1038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3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массы сливок. Сколько было взято сливок?</w:t>
      </w:r>
    </w:p>
    <w:p w14:paraId="1F35E595">
      <w:pPr>
        <w:pStyle w:val="24"/>
        <w:numPr>
          <w:ilvl w:val="0"/>
          <w:numId w:val="18"/>
        </w:numPr>
        <w:spacing w:after="0" w:line="240" w:lineRule="auto"/>
        <w:ind w:left="426" w:hanging="426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Две тракторные бригады вспахали вместе 762 га поля. Первая бригада работала 8 дней и вспахивала за день 48 га. Сколько гектаров поля вспахивала за день вторая бригада, если она работала 9 дней? Какая бригада вспахала больше и на сколько?</w:t>
      </w:r>
    </w:p>
    <w:p w14:paraId="50B25268">
      <w:pPr>
        <w:pStyle w:val="24"/>
        <w:numPr>
          <w:ilvl w:val="0"/>
          <w:numId w:val="18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заготовительный пункт садовод сдал 15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39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35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кг крыжовника,18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40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37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кг черной и 7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41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39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>кг красной смородины. Сколько всего ягод сдал садовод   на заготовительный пункт.</w:t>
      </w:r>
    </w:p>
    <w:p w14:paraId="76E5AE98">
      <w:pPr>
        <w:pStyle w:val="24"/>
        <w:numPr>
          <w:ilvl w:val="0"/>
          <w:numId w:val="18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Совхоз отвез на базу 35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42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41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т груш, что на 25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43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3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т меньше, чем яблок. Сколько  всего  фруктов отвез совхоз на базу.</w:t>
      </w:r>
    </w:p>
    <w:p w14:paraId="0ABBFC8D">
      <w:pPr>
        <w:pStyle w:val="24"/>
        <w:numPr>
          <w:ilvl w:val="0"/>
          <w:numId w:val="18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было вспахано тремя тракторами. Первый тракторист вспахал 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44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45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поля, второй 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45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47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поля. Какую часть поля вспахал третий тракторист? Какой из трактористов вспахал большую часть поля?</w:t>
      </w:r>
    </w:p>
    <w:p w14:paraId="26628027">
      <w:pPr>
        <w:pStyle w:val="24"/>
        <w:spacing w:after="0"/>
        <w:ind w:left="567" w:hanging="360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</w:p>
    <w:p w14:paraId="09E57F88">
      <w:pPr>
        <w:pStyle w:val="3"/>
        <w:spacing w:before="0"/>
        <w:ind w:left="567" w:hanging="36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bookmarkStart w:id="45" w:name="_Toc495526747"/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Десятичные дроби. Сложение и вычитание десятичных дробей</w:t>
      </w:r>
      <w:bookmarkEnd w:id="45"/>
    </w:p>
    <w:p w14:paraId="0A1BE12D">
      <w:pPr>
        <w:spacing w:after="0"/>
        <w:ind w:left="567" w:hanging="360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</w:p>
    <w:p w14:paraId="20868E57">
      <w:pPr>
        <w:pStyle w:val="24"/>
        <w:numPr>
          <w:ilvl w:val="0"/>
          <w:numId w:val="19"/>
        </w:numPr>
        <w:spacing w:after="0"/>
        <w:ind w:left="567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 Масса арбуза и трех одинаковых дынь 10 кг. Дыня в 2 раза легче арбуза. Какова масса арбуза? </w:t>
      </w:r>
    </w:p>
    <w:p w14:paraId="0F597ED2">
      <w:pPr>
        <w:pStyle w:val="24"/>
        <w:numPr>
          <w:ilvl w:val="0"/>
          <w:numId w:val="19"/>
        </w:numPr>
        <w:spacing w:after="0"/>
        <w:ind w:left="567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Масса тыквы и трех одинаковых кабачков 20 кг. Тыква в 2 раза тяжелее кабачка. Какова масса тыквы?</w:t>
      </w:r>
    </w:p>
    <w:p w14:paraId="27514CCD">
      <w:pPr>
        <w:pStyle w:val="24"/>
        <w:numPr>
          <w:ilvl w:val="0"/>
          <w:numId w:val="19"/>
        </w:numPr>
        <w:spacing w:after="0"/>
        <w:ind w:left="567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 трех лугов собрали 197 ц сена. С первого и второго лугов собрали поровну, а с третьего — на 11 ц больше, чем с первого. Сколько сена собрали с каждого луга?</w:t>
      </w:r>
    </w:p>
    <w:p w14:paraId="2279AFC3">
      <w:pPr>
        <w:pStyle w:val="24"/>
        <w:numPr>
          <w:ilvl w:val="0"/>
          <w:numId w:val="19"/>
        </w:numPr>
        <w:shd w:val="clear" w:color="auto" w:fill="FBFBFB"/>
        <w:spacing w:after="0"/>
        <w:ind w:left="567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Поле в 1260 га засеяли озимой пшеницей вместо яровой и собрали по 28 ц зерна с гектара.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Урожайность яровой пшеницы была 18 ц с гектара. Какую прибавку зерна получили со всей площади?</w:t>
      </w:r>
    </w:p>
    <w:p w14:paraId="41C42F22">
      <w:pPr>
        <w:pStyle w:val="24"/>
        <w:numPr>
          <w:ilvl w:val="0"/>
          <w:numId w:val="19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С одного участка собрали 95,37 т зерна, а с другого — на 16,8 т больше.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Сколько тонн зерна собрали с двух участков?</w:t>
      </w:r>
    </w:p>
    <w:p w14:paraId="787900B8">
      <w:pPr>
        <w:pStyle w:val="24"/>
        <w:numPr>
          <w:ilvl w:val="0"/>
          <w:numId w:val="19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Один тракторист вспахал 13,8 га земли, что оказалось на 4,7 га меньше, чем вспахал второй тракторист.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Сколько гектаров земли вспахали оба тракториста вместе?</w:t>
      </w:r>
    </w:p>
    <w:p w14:paraId="2F388173">
      <w:pPr>
        <w:pStyle w:val="14"/>
        <w:numPr>
          <w:ilvl w:val="0"/>
          <w:numId w:val="19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машину погрузили 7 одинаковых мешков с мукой и 12 одинаковых мешков с крупой. Масса мешка с мукой в 2 раза больше массы мешка с крупой. Найдите массу мешка с мукой и мешка с крупой, если всего на машину погрузили 780 кг.</w:t>
      </w:r>
    </w:p>
    <w:p w14:paraId="2F6C7610">
      <w:pPr>
        <w:pStyle w:val="14"/>
        <w:numPr>
          <w:ilvl w:val="0"/>
          <w:numId w:val="19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Масса индюка меньше массы овцы в 3 раза, а масса трех таких овец больше массы пяти индюков на 60 кг. Какова масса одного индюка и какова масса одной овцы?</w:t>
      </w:r>
    </w:p>
    <w:p w14:paraId="31B212CA">
      <w:p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</w:p>
    <w:p w14:paraId="7AF61AE6">
      <w:pPr>
        <w:pStyle w:val="3"/>
        <w:spacing w:before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bookmarkStart w:id="46" w:name="_Toc495526748"/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Умножение и деление десятичных дробей.</w:t>
      </w:r>
      <w:bookmarkEnd w:id="46"/>
    </w:p>
    <w:p w14:paraId="368E8F58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Собрали 36,9 т клубники. На консервный завод отправили </w:t>
      </w:r>
      <w:r>
        <w:rPr>
          <w:rFonts w:ascii="Times New Roman" w:hAnsi="Times New Roman" w:eastAsia="Times New Roman" w:cs="Times New Roman"/>
          <w:color w:val="000000"/>
          <w:position w:val="-24"/>
          <w:sz w:val="28"/>
          <w:szCs w:val="28"/>
          <w:shd w:val="clear" w:color="auto" w:fill="FBFBFB"/>
          <w:lang w:eastAsia="ru-RU"/>
        </w:rPr>
        <w:object>
          <v:shape id="_x0000_i1046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собранной клубники, а остальную клубнику передали для продажи населению.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Сколько тонн клубники было продано населению?</w:t>
      </w:r>
    </w:p>
    <w:p w14:paraId="187B4284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Для посева было приготовлено 25,2 т семян. В первый день на посев израсходовали </w:t>
      </w:r>
      <w:r>
        <w:rPr>
          <w:rFonts w:ascii="Times New Roman" w:hAnsi="Times New Roman" w:eastAsia="Times New Roman" w:cs="Times New Roman"/>
          <w:color w:val="000000"/>
          <w:position w:val="-24"/>
          <w:sz w:val="28"/>
          <w:szCs w:val="28"/>
          <w:shd w:val="clear" w:color="auto" w:fill="FBFBFB"/>
          <w:lang w:eastAsia="ru-RU"/>
        </w:rPr>
        <w:object>
          <v:shape id="_x0000_i1047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5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>всех семян, а во второй —</w:t>
      </w:r>
      <w:r>
        <w:rPr>
          <w:rFonts w:ascii="Times New Roman" w:hAnsi="Times New Roman" w:eastAsia="Times New Roman" w:cs="Times New Roman"/>
          <w:color w:val="000000"/>
          <w:position w:val="-24"/>
          <w:sz w:val="28"/>
          <w:szCs w:val="28"/>
          <w:shd w:val="clear" w:color="auto" w:fill="FBFBFB"/>
          <w:lang w:eastAsia="ru-RU"/>
        </w:rPr>
        <w:object>
          <v:shape id="_x0000_i1048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5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 остатка.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Сколько семян осталось после двух дней посева? </w:t>
      </w:r>
    </w:p>
    <w:p w14:paraId="5D4071D5">
      <w:pPr>
        <w:pStyle w:val="2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Горохом  занята 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49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55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площади земельного  участка, а под  капусту отвели 40 м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 что  составляет 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50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57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всего участка. Какая  площадь  занята горохом?</w:t>
      </w:r>
    </w:p>
    <w:p w14:paraId="0CF8DF36">
      <w:pPr>
        <w:pStyle w:val="2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Фермер засеял  капустой 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51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59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>поля, и оказалось, что он засеял 12 га. Остальная земля  пошла  по картофель. На сколько площадь, занятая  картофелем, больше чем площадь, занятая капустой?</w:t>
      </w:r>
    </w:p>
    <w:p w14:paraId="70F6074A">
      <w:pPr>
        <w:pStyle w:val="2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Морковью  занято  40 м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,что  составляет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52" o:spt="75" type="#_x0000_t75" style="height:31.3pt;width:16.3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61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>всего участка. На остальной  площади посадили капусту и свеклу. Какая площадь участка  занята  капустой и свеклой?</w:t>
      </w:r>
    </w:p>
    <w:p w14:paraId="755CF61B">
      <w:pPr>
        <w:pStyle w:val="2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день трактористы вспахали 20 га земли, что составило    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053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63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всего поля. Какую площадь осталось  вспахать?</w:t>
      </w:r>
    </w:p>
    <w:p w14:paraId="74DC58EB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В двух корзинах 16,8 кг помидоров. Масса помидоров в одной корзине в 2 раза больше, чем в другой. Сколько килограммов помидоров в каждой корзине?</w:t>
      </w:r>
    </w:p>
    <w:p w14:paraId="243C3690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Площадь первого поля в 5 раз больше площади второго.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Чему равна площадь каждого поля, если площадь второго на 23,2 га меньше площади первого?</w:t>
      </w:r>
    </w:p>
    <w:p w14:paraId="78FAEA17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Надо было перевезти 51 т зерна. Зерно перевозили в машине с двумя прицепами. Сколько сделали поездок, если в кузов машины входило 4,8 т зерна, а в каждый из прицепов — 2,7 т?</w:t>
      </w:r>
    </w:p>
    <w:p w14:paraId="13F95532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Для приготовления компота составили смесь из 8 частей (по массе) сухих яблок, 4 частей урюка и 3 частей изюма. Сколько килограммов каждого из сухофруктов понадобилось для 2,7 кг такой смеси?</w:t>
      </w:r>
    </w:p>
    <w:p w14:paraId="330C60EA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В двух мешках 1,28 ц муки. В первом мешке на 0,12 ц муки больше, чем во втором.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Сколько центнеров муки в каждом мешке?</w:t>
      </w:r>
    </w:p>
    <w:p w14:paraId="6969A41D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В двух корзинах 18,6 кг яблок. В первой корзине яблок на 2,4 кг меньше, чем во второй.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Сколько килограммов яблок в каждой корзине?</w:t>
      </w:r>
    </w:p>
    <w:p w14:paraId="0E94DB9A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Чтобы собрать 100 г мёда, пчела доставляет в улей 16 тыс. нош нектара.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Какова масса одной ноши нектара?</w:t>
      </w:r>
    </w:p>
    <w:p w14:paraId="2A551151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Вспахали поля.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Найдите площадь этого поля, если вспахали 32,5 га.</w:t>
      </w:r>
    </w:p>
    <w:p w14:paraId="67E93394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С трёх лугов собрали 19,7 т сена. С первого и второго лугов собрали сена поровну, а с третьего собрали на 1,1 т больше, чем с каждого из первых двух.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Сколько сена собрали с каждого луга?</w:t>
      </w:r>
    </w:p>
    <w:p w14:paraId="7F307EB4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Длина пола 6,35 м, а его ширина 4,82 м.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Чему равна площадь пола? Ответ округлите до десятых долей квадратного метра.</w:t>
      </w:r>
    </w:p>
    <w:p w14:paraId="2AC7C97A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При посеве редиса расходуют 0,55 кг семян на один ар.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Сколько килограммов семян редиса потребуется для посева на участке площадью 4 а; 0,1 а; 2,3 а; 1,5 а; 0,8 а; 1 га?</w:t>
      </w:r>
    </w:p>
    <w:p w14:paraId="4A466242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Площадь одного поля 207,5 га, а площадь второго на 17 га больше. Сколько пшеницы собрали с обоих полей, если с каждого гектара первого поля собирали 32,4 ц, а с каждого гектара второго — 28,6 ц?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Ответ округлите до целых.</w:t>
      </w:r>
    </w:p>
    <w:p w14:paraId="16AC1EE8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Чтобы собрать 100 г мёда, пчела посещает 1 000 000 цветков.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Сколько граммов мёда собирает пчела с одного цветка?</w:t>
      </w:r>
    </w:p>
    <w:p w14:paraId="2CBC9872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Питательный раствор для подкормки растений поступает в теплицу по двум трубам. Первая была открыта 0,6 ч, а вторая 0,4 ч. В результате поступило 3,32 л раствора. Сколько питательного раствора подаётся за 1 ч по второй трубе, если по первой поступает 3,6 л раствора за 1 ч?</w:t>
      </w:r>
    </w:p>
    <w:p w14:paraId="74897926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 трёх участков собрали 87,36 т капусты. При этом с первого участка собрали в 1,4 раза больше, а со второго в 1,8 раза больше, чем с третьего участка. Сколько тонн капусты собрали с каждого участка?</w:t>
      </w:r>
    </w:p>
    <w:p w14:paraId="77A3452A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Четыре поля имеют площадь по 200 га каждое. На первом поле собрали 7220 ц пшеницы, на втором — 7560 ц пшеницы, на третьем — 7090 ц пшеницы и на четвёртом — 7130 ц пшеницы. Определите урожайность пшеницы на каждом поле и найдите среднюю урожайность.</w:t>
      </w:r>
    </w:p>
    <w:p w14:paraId="72E355CF">
      <w:pPr>
        <w:pStyle w:val="24"/>
        <w:numPr>
          <w:ilvl w:val="0"/>
          <w:numId w:val="20"/>
        </w:numPr>
        <w:shd w:val="clear" w:color="auto" w:fill="FBFBFB"/>
        <w:spacing w:after="0" w:line="240" w:lineRule="auto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 поля площадью 87 га сняли урожай 10450 ц картофеля, а с поля площадью 113 га собрали 14 980 ц картофеля. Найдите среднюю урожайность картофеля на этих полях.</w:t>
      </w:r>
    </w:p>
    <w:p w14:paraId="5B9AE211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За 7 ч тракторист вспахал 4,9 га. С какой скоростью двигался трактор, если ширина полосы, вспахиваемая плугами, равна 1,75 м?</w:t>
      </w:r>
    </w:p>
    <w:p w14:paraId="2FD28138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Овощевод-опытник снял с одного куста помидоров 12 плодов по 250 г, 10 плодов по 330 г и 8 плодов по 210 г. Найдите среднюю массу одного помидора.</w:t>
      </w:r>
    </w:p>
    <w:p w14:paraId="1FAEE62B">
      <w:pPr>
        <w:pStyle w:val="24"/>
        <w:numPr>
          <w:ilvl w:val="0"/>
          <w:numId w:val="20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 двух грядок, общая площадь которых 40,5 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получили 137,7 кг моркови. Сколько килограммов моркови собрали с каждой грядки, если площадь одной из них на 4,5 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меньше, чем площадь другой, а урожайность одинакова?</w:t>
      </w:r>
    </w:p>
    <w:p w14:paraId="1CAD89A8">
      <w:pPr>
        <w:pStyle w:val="3"/>
        <w:spacing w:before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bookmarkStart w:id="47" w:name="_Toc495526749"/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Проценты</w:t>
      </w:r>
      <w:bookmarkEnd w:id="47"/>
    </w:p>
    <w:p w14:paraId="6838F98B">
      <w:pPr>
        <w:jc w:val="both"/>
        <w:rPr>
          <w:lang w:eastAsia="ru-RU"/>
        </w:rPr>
      </w:pPr>
    </w:p>
    <w:p w14:paraId="20D262F3">
      <w:pPr>
        <w:pStyle w:val="24"/>
        <w:numPr>
          <w:ilvl w:val="0"/>
          <w:numId w:val="21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палатку завезли 850 кг огурцов. Первый покупатель взял для соления 1% всех огурцов, а второй — 3% всех огурцов. Сколько килограммов огурцов купил каждый из них? В палатку завезли 850 кг огурцов. Первый покупатель взял для соления 1% всех огурцов, а второй — 3% всех огурцов. Сколько килограммов огурцов купил каждый из них?</w:t>
      </w:r>
    </w:p>
    <w:p w14:paraId="7A4FB6C4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 поле, площадь которого 620 га, работали хлопкоуборочные машины. За сутки они убрали 15% всего поля. Сколько гектаров хлопка убрали за сутки?</w:t>
      </w:r>
    </w:p>
    <w:p w14:paraId="43F85338">
      <w:pPr>
        <w:pStyle w:val="24"/>
        <w:numPr>
          <w:ilvl w:val="0"/>
          <w:numId w:val="21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плодовом саду собирали яблоки. За день было собрано 4840 кг.                25% собранных яблок отправили в магазин, а остальные — на склад. Сколько килограммов яблок отправили на склад?</w:t>
      </w:r>
    </w:p>
    <w:p w14:paraId="2A5459AE">
      <w:pPr>
        <w:pStyle w:val="24"/>
        <w:numPr>
          <w:ilvl w:val="0"/>
          <w:numId w:val="21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Поле на рисунке 158 разбито на 100 долей. Закрашенная на рисунке часть засеяна горохом. Найдите площадь всего поля, если горохом засеяно 24,8 га.</w:t>
      </w:r>
    </w:p>
    <w:p w14:paraId="68C68719">
      <w:pPr>
        <w:shd w:val="clear" w:color="auto" w:fill="FBFBFB"/>
        <w:tabs>
          <w:tab w:val="left" w:pos="3418"/>
        </w:tabs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754755" cy="1359535"/>
            <wp:effectExtent l="0" t="0" r="17145" b="120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65"/>
                    <a:srcRect l="34137" t="51494" r="35863" b="29195"/>
                    <a:stretch>
                      <a:fillRect/>
                    </a:stretch>
                  </pic:blipFill>
                  <pic:spPr>
                    <a:xfrm>
                      <a:off x="0" y="0"/>
                      <a:ext cx="3755286" cy="13596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1679">
      <w:p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 xml:space="preserve">                     а)                                                б)</w:t>
      </w:r>
    </w:p>
    <w:p w14:paraId="3E75DBF5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Из молока получается 10% творога. Сколько творога получится из                    32,8 кг молока? Из 58,7 кг молока?</w:t>
      </w:r>
    </w:p>
    <w:p w14:paraId="06BE50F1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Засеяли 24% поля. Осталось засеять 45,6 га этого поля. Найдите площадь всего поля.</w:t>
      </w:r>
    </w:p>
    <w:p w14:paraId="5DE9D112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опытном поле  площадью 10000м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2  </w:t>
      </w:r>
      <w:r>
        <w:rPr>
          <w:rFonts w:ascii="Times New Roman" w:hAnsi="Times New Roman" w:cs="Times New Roman"/>
          <w:sz w:val="28"/>
          <w:szCs w:val="28"/>
        </w:rPr>
        <w:t xml:space="preserve"> посажены разные  культуры. Горохом  занято  25% поля, фасолью - 45%, капустой - остальная  часть. Какая площадь отведена под каждую культуру? Ответ дайте в арах.</w:t>
      </w:r>
    </w:p>
    <w:p w14:paraId="5A1BDA3D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Из пшеницы получается 80% муки. Сколько смололи пшеницы, если получили 2,4 т муки? Сколько муки получится из 2,5 т пшеницы?</w:t>
      </w:r>
    </w:p>
    <w:p w14:paraId="307A37BF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Масса сушёных яблок составляет 16% массы свежих яблок. Сколько надо взять свежих яблок, чтобы получить 4 т сушёных? Сколько сушёных яблок получится из 4,5 т свежих яблок?</w:t>
      </w:r>
    </w:p>
    <w:p w14:paraId="6BE7B582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Из 200 арбузов 16 оказались незрелыми. Сколько процентов всех арбузов составили незрелые арбузы?</w:t>
      </w:r>
    </w:p>
    <w:p w14:paraId="279F2071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Начертите квадрат, сторона которого равна длине 10 клеток тетради. Пусть этот квадрат изображает поле. Рожь занимает 12% поля, овёс — 8%, пшеница — 64%, а остальная часть поля занята гречихой. Покажите на рисунке часть поля, занятую каждой культурой. Сколько процентов поля занимает гречиха? </w:t>
      </w:r>
    </w:p>
    <w:p w14:paraId="139CD4CE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 Площадь огорода 6,4 а. В первый день вскопали 30% огорода, а во второй день — 35% огорода. Сколько аров осталось ещё вскопать? </w:t>
      </w:r>
    </w:p>
    <w:p w14:paraId="1A25B7D0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 Площадь поля 560 га. В первый день засеяли поля, а остальное — во второй день. Сколько гектаров засеяли во второй день?</w:t>
      </w:r>
    </w:p>
    <w:p w14:paraId="5EA5DF59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Площадь поля 450 га. Овсом засеяли поля, а пшеницей — остальную часть. Сколько гектаров засеяли пшеницей?</w:t>
      </w:r>
    </w:p>
    <w:p w14:paraId="2717DEB2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Молоко даёт 25% сливок, сливки дают 20% масла. Сколько масла получится из молока, надоенного за 15 дней от 360 коров, если каждая корова в среднем даёт 15 кг молока в день?</w:t>
      </w:r>
    </w:p>
    <w:p w14:paraId="2B0C2A49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Сахарная свекла содержит 15% сахара. Хозяйство в этом году вырастило 600 тонн свеклы. Сколько сахара получит хозяйство?</w:t>
      </w:r>
    </w:p>
    <w:p w14:paraId="41638E90">
      <w:pPr>
        <w:pStyle w:val="24"/>
        <w:numPr>
          <w:ilvl w:val="0"/>
          <w:numId w:val="21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Фермер сдал на мельницу 50 ц зерна. Выход муки при размоле пшеницы составляет 80%.Сколько муки получит фермер?</w:t>
      </w:r>
    </w:p>
    <w:p w14:paraId="276113CF">
      <w:pPr>
        <w:pStyle w:val="24"/>
        <w:spacing w:after="0"/>
        <w:ind w:left="567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</w:p>
    <w:p w14:paraId="13B56817">
      <w:pPr>
        <w:pStyle w:val="3"/>
        <w:spacing w:before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bookmarkStart w:id="48" w:name="_Toc495526750"/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Круговые диаграммы</w:t>
      </w:r>
      <w:bookmarkEnd w:id="48"/>
    </w:p>
    <w:p w14:paraId="3B79F433">
      <w:pPr>
        <w:pStyle w:val="24"/>
        <w:numPr>
          <w:ilvl w:val="0"/>
          <w:numId w:val="22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Известно, что 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54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6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массы льняного семени составляет масло. Постройте круговую диаграмму содержания масла в льняном семени.</w:t>
      </w: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br w:type="page"/>
      </w:r>
    </w:p>
    <w:p w14:paraId="754251AA">
      <w:pPr>
        <w:pStyle w:val="2"/>
        <w:spacing w:before="0" w:beforeAutospacing="0" w:after="0" w:afterAutospacing="0" w:line="276" w:lineRule="auto"/>
        <w:jc w:val="both"/>
        <w:rPr>
          <w:color w:val="020A1B"/>
          <w:sz w:val="28"/>
          <w:szCs w:val="28"/>
        </w:rPr>
      </w:pPr>
      <w:bookmarkStart w:id="49" w:name="_Toc495526751"/>
      <w:r>
        <w:rPr>
          <w:color w:val="020A1B"/>
          <w:sz w:val="28"/>
          <w:szCs w:val="28"/>
        </w:rPr>
        <w:t>6 класс</w:t>
      </w:r>
      <w:bookmarkEnd w:id="49"/>
    </w:p>
    <w:p w14:paraId="31C2387F">
      <w:pPr>
        <w:pStyle w:val="2"/>
        <w:spacing w:before="0" w:beforeAutospacing="0" w:after="0" w:afterAutospacing="0" w:line="276" w:lineRule="auto"/>
        <w:jc w:val="both"/>
        <w:rPr>
          <w:color w:val="020A1B"/>
          <w:sz w:val="28"/>
          <w:szCs w:val="28"/>
        </w:rPr>
      </w:pPr>
    </w:p>
    <w:p w14:paraId="7E8706A1">
      <w:pPr>
        <w:pStyle w:val="3"/>
        <w:spacing w:before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bookmarkStart w:id="50" w:name="_Toc495526752"/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Обыкновенные дроби. Делимость чисел</w:t>
      </w:r>
      <w:bookmarkEnd w:id="50"/>
    </w:p>
    <w:p w14:paraId="1B9C2C33">
      <w:pPr>
        <w:jc w:val="both"/>
        <w:rPr>
          <w:lang w:eastAsia="ru-RU"/>
        </w:rPr>
      </w:pPr>
    </w:p>
    <w:p w14:paraId="130E408D">
      <w:pPr>
        <w:pStyle w:val="14"/>
        <w:numPr>
          <w:ilvl w:val="0"/>
          <w:numId w:val="23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первом мешке было 54,4 кг крупы, во втором — в 1,7 раза меньше, чем в первом, а в третьем — на 2,6 кг больше, чем во втором. Сколько килограммов крупы было в трёх мешках вместе?</w:t>
      </w:r>
    </w:p>
    <w:p w14:paraId="747B0801">
      <w:pPr>
        <w:pStyle w:val="14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20A1B"/>
          <w:kern w:val="36"/>
          <w:sz w:val="28"/>
          <w:szCs w:val="28"/>
        </w:rPr>
      </w:pPr>
      <w:r>
        <w:rPr>
          <w:color w:val="000000"/>
          <w:sz w:val="28"/>
          <w:szCs w:val="28"/>
        </w:rPr>
        <w:t>На первую машину погрузили 4,5 т картофеля, на вторую — в 1,4 раза больше, чем на первую, а на третью — на 1,6 т меньше, чем на вторую. Сколько тонн картофеля погрузили на все три машины вместе?</w:t>
      </w:r>
    </w:p>
    <w:p w14:paraId="7C65BB4C">
      <w:pPr>
        <w:pStyle w:val="24"/>
        <w:numPr>
          <w:ilvl w:val="0"/>
          <w:numId w:val="23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Площадь первого поля составляет 27,3 га. Площадь второго поля на 4,8 га меньше площади первого, а площадь третьего поля в 1,6 раза больше площади второго. Чему равна площадь всех трёх полей вместе?</w:t>
      </w:r>
    </w:p>
    <w:p w14:paraId="0D85F5A4">
      <w:pPr>
        <w:pStyle w:val="14"/>
        <w:numPr>
          <w:ilvl w:val="0"/>
          <w:numId w:val="23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Две бригады хлопкоробов собрали вместе 20,4 ц хлопка за день. При этом первая бригада собрала на 1,52 ц больше второй. Сколько центнеров хлопка собрала каждая бригада?</w:t>
      </w:r>
    </w:p>
    <w:p w14:paraId="56A20995">
      <w:pPr>
        <w:pStyle w:val="14"/>
        <w:numPr>
          <w:ilvl w:val="0"/>
          <w:numId w:val="23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Два комбайнера убрали пшеницу с 64,2 га. Сколько гектаров убрал каждый комбайнер, если первый убрал на 2,8 га меньше, чем второй?</w:t>
      </w:r>
    </w:p>
    <w:p w14:paraId="47AD9E44">
      <w:pPr>
        <w:pStyle w:val="24"/>
        <w:numPr>
          <w:ilvl w:val="0"/>
          <w:numId w:val="23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Два тракториста вспахали 12,32 га земли, причём один из них вспахал в 1,2 раза меньше другого. Сколько гектаров земли вспахал каждый тракторист?</w:t>
      </w:r>
    </w:p>
    <w:p w14:paraId="4508BA76">
      <w:pPr>
        <w:pStyle w:val="24"/>
        <w:numPr>
          <w:ilvl w:val="0"/>
          <w:numId w:val="23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На ферме содержатся коровы, овцы и козы, всего 3400 животных. Овцы и козы вместе составляют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55" o:spt="75" type="#_x0000_t75" style="height:30.7pt;width:17.5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6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всех животных, а козы составляют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56" o:spt="75" type="#_x0000_t75" style="height:30.7pt;width:11.9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7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общего числа овец и коз. Сколько на ферме коров, сколько овец и сколько коз?</w:t>
      </w:r>
    </w:p>
    <w:p w14:paraId="255F1B94">
      <w:pPr>
        <w:pStyle w:val="24"/>
        <w:numPr>
          <w:ilvl w:val="0"/>
          <w:numId w:val="23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 xml:space="preserve">В инкубатор заложили 1200 яиц. Из </w:t>
      </w:r>
      <w:r>
        <w:rPr>
          <w:rFonts w:ascii="Times New Roman" w:hAnsi="Times New Roman" w:eastAsia="Times New Roman" w:cs="Times New Roman"/>
          <w:color w:val="020A1B"/>
          <w:kern w:val="36"/>
          <w:position w:val="-24"/>
          <w:sz w:val="28"/>
          <w:szCs w:val="28"/>
          <w:lang w:eastAsia="ru-RU"/>
        </w:rPr>
        <w:object>
          <v:shape id="_x0000_i1057" o:spt="75" type="#_x0000_t75" style="height:31.3pt;width:18.1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 xml:space="preserve"> всех яиц вылупились цыплята. При этом оказалось, что петушки составляют </w:t>
      </w:r>
      <w:r>
        <w:rPr>
          <w:rFonts w:ascii="Times New Roman" w:hAnsi="Times New Roman" w:eastAsia="Times New Roman" w:cs="Times New Roman"/>
          <w:color w:val="020A1B"/>
          <w:kern w:val="36"/>
          <w:position w:val="-24"/>
          <w:sz w:val="28"/>
          <w:szCs w:val="28"/>
          <w:lang w:eastAsia="ru-RU"/>
        </w:rPr>
        <w:object>
          <v:shape id="_x0000_i1058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 xml:space="preserve"> всех вылупившихся цыплят. Сколько петушков и сколько курочек вылупилось из яиц?</w:t>
      </w:r>
    </w:p>
    <w:p w14:paraId="551F2078">
      <w:pPr>
        <w:pStyle w:val="24"/>
        <w:numPr>
          <w:ilvl w:val="0"/>
          <w:numId w:val="23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 цистерне было 38 т керосина. В первый день израсходовали в 2,4 раза больше керосина, чем во второй день. К утру третьего дня в цистерне осталось 9,1 т керосина. Сколько тонн керосина израсходовали в первый день? </w:t>
      </w:r>
    </w:p>
    <w:p w14:paraId="200595A1">
      <w:pPr>
        <w:pStyle w:val="24"/>
        <w:numPr>
          <w:ilvl w:val="0"/>
          <w:numId w:val="23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Утром на базе было 19 т муки. До обеда с базы выдали в 3,2 раза больше муки, чем после обеда. К вечеру на базе осталось 4,3 т муки. Сколько тонн муки выдали с базы до обеда?</w:t>
      </w:r>
    </w:p>
    <w:p w14:paraId="6B93E672">
      <w:pPr>
        <w:pStyle w:val="24"/>
        <w:numPr>
          <w:ilvl w:val="0"/>
          <w:numId w:val="23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Фермер с двумя сыновьями собранные яблоки поместили в                                       4 контейнера, в среднем по 135 кг в каждый. Фермер собрал 280 кг яблок, а младший сын — в 4 раза меньше. Сколько килограммов яблок собрал старший сын?</w:t>
      </w:r>
    </w:p>
    <w:p w14:paraId="602BA908">
      <w:pPr>
        <w:pStyle w:val="24"/>
        <w:numPr>
          <w:ilvl w:val="0"/>
          <w:numId w:val="23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 w:eastAsia="Times New Roman" w:cs="Times New Roman"/>
          <w:b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среду привезли на 4,8 т больше сена, чем во вторник. Сколько тонн сена привезли за эти два дня, если во вторник привезли в 1,4 раза меньше, чем в среду?</w:t>
      </w:r>
    </w:p>
    <w:p w14:paraId="2E98F41D">
      <w:pPr>
        <w:pStyle w:val="3"/>
        <w:spacing w:before="0"/>
        <w:jc w:val="both"/>
        <w:rPr>
          <w:rFonts w:ascii="Times New Roman" w:hAnsi="Times New Roman" w:eastAsia="Times New Roman" w:cs="Times New Roman"/>
          <w:b w:val="0"/>
          <w:color w:val="020A1B"/>
          <w:kern w:val="36"/>
          <w:sz w:val="28"/>
          <w:szCs w:val="28"/>
          <w:lang w:eastAsia="ru-RU"/>
        </w:rPr>
      </w:pPr>
      <w:bookmarkStart w:id="51" w:name="_Toc495526753"/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Сложение и вычитание дробей с разными знаменателями</w:t>
      </w:r>
      <w:bookmarkEnd w:id="51"/>
    </w:p>
    <w:p w14:paraId="4B8D48C1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Тракторист вспахал в первый час 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59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7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поля, во второй час 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60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7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поля и в третий час 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61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8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поля. Какую часть поля вспахал тракторист за эти 3 ч?</w:t>
      </w:r>
    </w:p>
    <w:p w14:paraId="540272CC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В палатку привезли 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62" o:spt="75" type="#_x0000_t75" style="height:31.3pt;width:18.1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82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т моркови и 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63" o:spt="75" type="#_x0000_t75" style="height:31.3pt;width:17.5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84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т свёклы. К вечеру продали 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64" o:spt="75" type="#_x0000_t75" style="height:31.3pt;width:18.1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3" ShapeID="_x0000_i1064" DrawAspect="Content" ObjectID="_1468075764" r:id="rId8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т привезённых овощей. Сколько тонн овощей осталось?</w:t>
      </w:r>
    </w:p>
    <w:p w14:paraId="55CA21CA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При посадке овощей после одного дня работы остались не засаженными  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65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3" ShapeID="_x0000_i1065" DrawAspect="Content" ObjectID="_1468075765" r:id="rId8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га поля. Какая площадь осталась бы не засаженной, если бы в этот день овощи высадили на площади, большей на 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66" o:spt="75" type="#_x0000_t75" style="height:31.3pt;width:18.1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3" ShapeID="_x0000_i1066" DrawAspect="Content" ObjectID="_1468075766" r:id="rId9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га?</w:t>
      </w:r>
    </w:p>
    <w:p w14:paraId="74E8E8B1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Из села в город одновременно вышли две автомашины: грузовая и легковая. Каждый час грузовая автомашина отставала от легковой на 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67" o:spt="75" type="#_x0000_t75" style="height:31.3pt;width:16.3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3" ShapeID="_x0000_i1067" DrawAspect="Content" ObjectID="_1468075767" r:id="rId92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всего расстояния от села до города. Какую часть этого расстояния проходила грузовая автомашина за 1 ч, если легковая за 1 ч проходила 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68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3" ShapeID="_x0000_i1068" DrawAspect="Content" ObjectID="_1468075768" r:id="rId94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этого расстояния?</w:t>
      </w:r>
    </w:p>
    <w:p w14:paraId="1EA66A94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Один комбайн может убрать всё поле за 6 дней, а другой — за 4 дня. Какую часть поля уберут оба комбайна за один день?</w:t>
      </w:r>
    </w:p>
    <w:p w14:paraId="6B27F7CB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Один трактор может вспахать поле за 14 ч, а другой — за 8 ч. Какой трактор больше вспашет: первый за 7 ч или второй за 5 ч?</w:t>
      </w:r>
    </w:p>
    <w:p w14:paraId="499D48F4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Дорога из села в город проходит через рабочий посёлок. Из села в город вышла легковая автомашина со скоростью 1,5 км/мин. В то же самое время из рабочего посёлка в город вышла грузовая автомашина со скоростью 1 км/мин. Через 20 мин легковая автомашина догнала грузовую. Найдите расстояние от села до рабочего посёлка.</w:t>
      </w:r>
    </w:p>
    <w:p w14:paraId="638BC9DE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На одной машине 4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69" o:spt="75" type="#_x0000_t75" style="height:31.3pt;width:16.3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3" ShapeID="_x0000_i1069" DrawAspect="Content" ObjectID="_1468075769" r:id="rId9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т груза, а на другой на 1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70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3" ShapeID="_x0000_i1070" DrawAspect="Content" ObjectID="_1468075770" r:id="rId9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т меньше. Сколько тонн груза на двух машинах?</w:t>
      </w:r>
    </w:p>
    <w:p w14:paraId="03359CBB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В одном ящике 5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71" o:spt="75" type="#_x0000_t75" style="height:31.3pt;width:16.3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3" ShapeID="_x0000_i1071" DrawAspect="Content" ObjectID="_1468075771" r:id="rId10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кг винограда, что на 2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72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3" ShapeID="_x0000_i1072" DrawAspect="Content" ObjectID="_1468075772" r:id="rId102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кг меньше, чем в другом ящике. Сколько килограммов винограда в двух ящиках?</w:t>
      </w:r>
    </w:p>
    <w:p w14:paraId="48CA03DD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Три бригады вырастили горох на площади 72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73" o:spt="75" type="#_x0000_t75" style="height:31.3pt;width:18.1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3" ShapeID="_x0000_i1073" DrawAspect="Content" ObjectID="_1468075773" r:id="rId104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га. Первая и вторая бригады вырастили горох на площади 44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74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3" ShapeID="_x0000_i1074" DrawAspect="Content" ObjectID="_1468075774" r:id="rId106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га, а вторая и третья — на площади 52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75" o:spt="75" type="#_x0000_t75" style="height:31.3pt;width:18.1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3" ShapeID="_x0000_i1075" DrawAspect="Content" ObjectID="_1468075775" r:id="rId10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га. Найдите площадь каждого участка.</w:t>
      </w:r>
    </w:p>
    <w:p w14:paraId="317956AE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В трёх бидонах 10 л молока. В первом и втором бидонах было 6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76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3" ShapeID="_x0000_i1076" DrawAspect="Content" ObjectID="_1468075776" r:id="rId11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л, а во втором и третьем — 5</w:t>
      </w:r>
      <w:r>
        <w:rPr>
          <w:rFonts w:ascii="Times New Roman" w:hAnsi="Times New Roman" w:cs="Times New Roman"/>
          <w:position w:val="-24"/>
          <w:sz w:val="28"/>
          <w:szCs w:val="28"/>
          <w:shd w:val="clear" w:color="auto" w:fill="FBFBFB"/>
        </w:rPr>
        <w:object>
          <v:shape id="_x0000_i1077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3" ShapeID="_x0000_i1077" DrawAspect="Content" ObjectID="_1468075777" r:id="rId112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л молока. Сколько литров молока было в каждом бидоне?</w:t>
      </w:r>
    </w:p>
    <w:p w14:paraId="619483FF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борьбы с вредителями садов готовится известково-серный отвар, состоящий из 6 частей серы, 3 частей негашёной извести и 50 частей воды (по массе). Сколько получится килограммов отвара, если воды взять на 8,8 кг больше, чем серы?</w:t>
      </w:r>
    </w:p>
    <w:p w14:paraId="18E8F6A9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приготовления фарфора на 1 часть гипса берут 2 части песка и 25 частей глины (по массе). Сколько получится килограммов фарфора, если взять глины на 6,9 кг больше, чем песка?</w:t>
      </w:r>
    </w:p>
    <w:p w14:paraId="128D8B5B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Один тракторист вспахал 2/9 поля, а другой — 2/3 того же поля. Какую часть поля осталось вспахать?</w:t>
      </w:r>
    </w:p>
    <w:p w14:paraId="23E81E6A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Бочки горючего хватает для работы одного двигателя на 7 ч, а другого — на 5 ч. Какая часть горючего останется от полной бочки после 2 ч работы первого двигателя и 3 ч работы второго двигателя?</w:t>
      </w:r>
    </w:p>
    <w:p w14:paraId="7597F7FD">
      <w:pPr>
        <w:pStyle w:val="24"/>
        <w:numPr>
          <w:ilvl w:val="0"/>
          <w:numId w:val="24"/>
        </w:num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Для приготовления варенья из вишни на 3 части сахара берут 2 части ягод (по массе). Сколько килограммов сахара и сколько килограммов ягод надо взять, чтобы получить 10 кг варенья, если при варке его масса уменьшается в 1,5 раза?</w:t>
      </w:r>
    </w:p>
    <w:p w14:paraId="04A43E32">
      <w:pPr>
        <w:spacing w:after="0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</w:p>
    <w:p w14:paraId="6C312EC2">
      <w:pPr>
        <w:pStyle w:val="3"/>
        <w:spacing w:before="0"/>
        <w:jc w:val="both"/>
        <w:rPr>
          <w:rFonts w:ascii="Times New Roman" w:hAnsi="Times New Roman" w:eastAsia="Times New Roman" w:cs="Times New Roman"/>
          <w:b w:val="0"/>
          <w:color w:val="020A1B"/>
          <w:kern w:val="36"/>
          <w:sz w:val="28"/>
          <w:szCs w:val="28"/>
          <w:lang w:eastAsia="ru-RU"/>
        </w:rPr>
      </w:pPr>
      <w:bookmarkStart w:id="52" w:name="_Toc495526754"/>
      <w:r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  <w:t>Умножение и деление обыкновенных дробей</w:t>
      </w:r>
      <w:bookmarkEnd w:id="52"/>
    </w:p>
    <w:p w14:paraId="1B40BBF9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Масса 1 л керосина составляет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78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3" ShapeID="_x0000_i1078" DrawAspect="Content" ObjectID="_1468075778" r:id="rId11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кг. Какова масса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79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3" ShapeID="_x0000_i1079" DrawAspect="Content" ObjectID="_1468075779" r:id="rId11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л, 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80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3" ShapeID="_x0000_i1080" DrawAspect="Content" ObjectID="_1468075780" r:id="rId11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л,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81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3" ShapeID="_x0000_i1081" DrawAspect="Content" ObjectID="_1468075781" r:id="rId12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л керосина?</w:t>
      </w:r>
    </w:p>
    <w:p w14:paraId="0C9A584C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 первого поля, площадь которого 57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82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3" ShapeID="_x0000_i1082" DrawAspect="Content" ObjectID="_1468075782" r:id="rId12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га, собирали с 1 га по 32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83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3" ShapeID="_x0000_i1083" DrawAspect="Content" ObjectID="_1468075783" r:id="rId12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ц пшеницы, а со второго поля, площадь которого в 1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84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3" ShapeID="_x0000_i1084" DrawAspect="Content" ObjectID="_1468075784" r:id="rId12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раза больше площади первого поля, собирали по 36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85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3" ShapeID="_x0000_i1085" DrawAspect="Content" ObjectID="_1468075785" r:id="rId12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ц пшеницы с 1 га. Сколько всего центнеров пшеницы собрали с этих двух полей?</w:t>
      </w:r>
    </w:p>
    <w:p w14:paraId="28F2A565">
      <w:pPr>
        <w:pStyle w:val="14"/>
        <w:numPr>
          <w:ilvl w:val="0"/>
          <w:numId w:val="25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Задание рабочие выполнили за три дня. В первый день они сделали </w:t>
      </w:r>
      <w:r>
        <w:rPr>
          <w:position w:val="-24"/>
          <w:sz w:val="28"/>
          <w:szCs w:val="28"/>
          <w:shd w:val="clear" w:color="auto" w:fill="FBFBFB"/>
        </w:rPr>
        <w:object>
          <v:shape id="_x0000_i1086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3" ShapeID="_x0000_i1086" DrawAspect="Content" ObjectID="_1468075786" r:id="rId130">
            <o:LockedField>false</o:LockedField>
          </o:OLEObject>
        </w:object>
      </w:r>
      <w:r>
        <w:rPr>
          <w:color w:val="000000"/>
          <w:sz w:val="28"/>
          <w:szCs w:val="28"/>
        </w:rPr>
        <w:t xml:space="preserve"> всей работы, во второй день — </w:t>
      </w:r>
      <w:r>
        <w:rPr>
          <w:position w:val="-24"/>
          <w:sz w:val="28"/>
          <w:szCs w:val="28"/>
          <w:shd w:val="clear" w:color="auto" w:fill="FBFBFB"/>
        </w:rPr>
        <w:object>
          <v:shape id="_x0000_i1087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3" ShapeID="_x0000_i1087" DrawAspect="Content" ObjectID="_1468075787" r:id="rId132">
            <o:LockedField>false</o:LockedField>
          </o:OLEObject>
        </w:object>
      </w:r>
      <w:r>
        <w:rPr>
          <w:color w:val="000000"/>
          <w:sz w:val="28"/>
          <w:szCs w:val="28"/>
        </w:rPr>
        <w:t xml:space="preserve"> всей работы. Какую часть всей работы они выполнили в третий день?</w:t>
      </w:r>
    </w:p>
    <w:p w14:paraId="5DD1D7DC">
      <w:pPr>
        <w:pStyle w:val="14"/>
        <w:numPr>
          <w:ilvl w:val="0"/>
          <w:numId w:val="25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Поле было засеяно за три дня. В первый день была засеяна </w:t>
      </w:r>
      <w:r>
        <w:rPr>
          <w:position w:val="-24"/>
          <w:sz w:val="28"/>
          <w:szCs w:val="28"/>
          <w:shd w:val="clear" w:color="auto" w:fill="FBFBFB"/>
        </w:rPr>
        <w:object>
          <v:shape id="_x0000_i1088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3" ShapeID="_x0000_i1088" DrawAspect="Content" ObjectID="_1468075788" r:id="rId134">
            <o:LockedField>false</o:LockedField>
          </o:OLEObject>
        </w:object>
      </w:r>
      <w:r>
        <w:rPr>
          <w:sz w:val="28"/>
          <w:szCs w:val="28"/>
          <w:shd w:val="clear" w:color="auto" w:fill="FBFBFB"/>
        </w:rPr>
        <w:t xml:space="preserve"> </w:t>
      </w:r>
      <w:r>
        <w:rPr>
          <w:color w:val="000000"/>
          <w:sz w:val="28"/>
          <w:szCs w:val="28"/>
        </w:rPr>
        <w:t xml:space="preserve">всего поля, во второй день — </w:t>
      </w:r>
      <w:r>
        <w:rPr>
          <w:position w:val="-24"/>
          <w:sz w:val="28"/>
          <w:szCs w:val="28"/>
          <w:shd w:val="clear" w:color="auto" w:fill="FBFBFB"/>
        </w:rPr>
        <w:object>
          <v:shape id="_x0000_i1089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3" ShapeID="_x0000_i1089" DrawAspect="Content" ObjectID="_1468075789" r:id="rId136">
            <o:LockedField>false</o:LockedField>
          </o:OLEObject>
        </w:object>
      </w:r>
      <w:r>
        <w:rPr>
          <w:sz w:val="28"/>
          <w:szCs w:val="28"/>
          <w:shd w:val="clear" w:color="auto" w:fill="FBFBFB"/>
        </w:rPr>
        <w:t xml:space="preserve"> </w:t>
      </w:r>
      <w:r>
        <w:rPr>
          <w:color w:val="000000"/>
          <w:sz w:val="28"/>
          <w:szCs w:val="28"/>
        </w:rPr>
        <w:t>всего поля. Какая часть всего поля была засеяна в третий день?</w:t>
      </w:r>
    </w:p>
    <w:p w14:paraId="6A9B09A8">
      <w:pPr>
        <w:pStyle w:val="14"/>
        <w:numPr>
          <w:ilvl w:val="0"/>
          <w:numId w:val="25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Задание рабочие выполнили за три дня. В первый день они сделали </w:t>
      </w:r>
      <w:r>
        <w:rPr>
          <w:position w:val="-24"/>
          <w:sz w:val="28"/>
          <w:szCs w:val="28"/>
          <w:shd w:val="clear" w:color="auto" w:fill="FBFBFB"/>
        </w:rPr>
        <w:object>
          <v:shape id="_x0000_i1090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3" ShapeID="_x0000_i1090" DrawAspect="Content" ObjectID="_1468075790" r:id="rId138">
            <o:LockedField>false</o:LockedField>
          </o:OLEObject>
        </w:object>
      </w:r>
      <w:r>
        <w:rPr>
          <w:sz w:val="28"/>
          <w:szCs w:val="28"/>
          <w:shd w:val="clear" w:color="auto" w:fill="FBFBFB"/>
        </w:rPr>
        <w:t xml:space="preserve"> </w:t>
      </w:r>
      <w:r>
        <w:rPr>
          <w:color w:val="000000"/>
          <w:sz w:val="28"/>
          <w:szCs w:val="28"/>
        </w:rPr>
        <w:t xml:space="preserve">всей работы, во второй день — </w:t>
      </w:r>
      <w:r>
        <w:rPr>
          <w:position w:val="-24"/>
          <w:sz w:val="28"/>
          <w:szCs w:val="28"/>
          <w:shd w:val="clear" w:color="auto" w:fill="FBFBFB"/>
        </w:rPr>
        <w:object>
          <v:shape id="_x0000_i1091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3" ShapeID="_x0000_i1091" DrawAspect="Content" ObjectID="_1468075791" r:id="rId140">
            <o:LockedField>false</o:LockedField>
          </o:OLEObject>
        </w:object>
      </w:r>
      <w:r>
        <w:rPr>
          <w:color w:val="000000"/>
          <w:sz w:val="28"/>
          <w:szCs w:val="28"/>
        </w:rPr>
        <w:t xml:space="preserve"> всей работы. Какую часть всей работы они выполнили в третий день?</w:t>
      </w:r>
    </w:p>
    <w:p w14:paraId="0CA3748B">
      <w:pPr>
        <w:pStyle w:val="14"/>
        <w:numPr>
          <w:ilvl w:val="0"/>
          <w:numId w:val="25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BFBFB"/>
        </w:rPr>
        <w:t>Колесо делает оборота в минуту. Сколько оборотов оно совершит за 3 мин; за 1</w:t>
      </w:r>
      <w:r>
        <w:rPr>
          <w:color w:val="000000"/>
          <w:position w:val="-24"/>
          <w:sz w:val="28"/>
          <w:szCs w:val="28"/>
          <w:shd w:val="clear" w:color="auto" w:fill="FBFBFB"/>
        </w:rPr>
        <w:object>
          <v:shape id="_x0000_i1092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3" ShapeID="_x0000_i1092" DrawAspect="Content" ObjectID="_1468075792" r:id="rId142">
            <o:LockedField>false</o:LockedField>
          </o:OLEObject>
        </w:object>
      </w:r>
      <w:r>
        <w:rPr>
          <w:color w:val="000000"/>
          <w:sz w:val="28"/>
          <w:szCs w:val="28"/>
          <w:shd w:val="clear" w:color="auto" w:fill="FBFBFB"/>
        </w:rPr>
        <w:t xml:space="preserve">мин; за </w:t>
      </w:r>
      <w:r>
        <w:rPr>
          <w:color w:val="000000"/>
          <w:position w:val="-24"/>
          <w:sz w:val="28"/>
          <w:szCs w:val="28"/>
          <w:shd w:val="clear" w:color="auto" w:fill="FBFBFB"/>
        </w:rPr>
        <w:object>
          <v:shape id="_x0000_i1093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3" ShapeID="_x0000_i1093" DrawAspect="Content" ObjectID="_1468075793" r:id="rId144">
            <o:LockedField>false</o:LockedField>
          </o:OLEObject>
        </w:object>
      </w:r>
      <w:r>
        <w:rPr>
          <w:color w:val="000000"/>
          <w:sz w:val="28"/>
          <w:szCs w:val="28"/>
          <w:shd w:val="clear" w:color="auto" w:fill="FBFBFB"/>
        </w:rPr>
        <w:t>мин?</w:t>
      </w:r>
    </w:p>
    <w:p w14:paraId="43F89157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Масса овцы 86,5 кг. Масса одного ягнёнка составляет 0,2 массы овцы. Какова масса овцы с шестью одинаковыми ягнятами?</w:t>
      </w:r>
    </w:p>
    <w:p w14:paraId="4BE5FA35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Площадь огорода 0,04 га. Капустой засажено 0,8 огорода, а остальная часть — другими овощами. Сколько гектаров засажено другими овощами?</w:t>
      </w:r>
    </w:p>
    <w:p w14:paraId="4B214793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овощную палатку привезли т картофеля. В первый день продали 0,6 всего привезённого картофеля, а во второй день продали того количества, которое было продано в первый день. Какая часть всего привезённого картофеля была продана во второй день? Сколько тонн картофеля было продано во второй день?</w:t>
      </w:r>
    </w:p>
    <w:p w14:paraId="0275D4D4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 ремонт тракторов в зимнее время было затрачено 39 дней, а на ремонт комбайнов — на 7 дней меньше. Время ремонта прицепного инвентаря составило того времени, которое ушло на ремонт комбайнов. На сколько дней больше длился ремонт тракторов, чем ремонт прицепного инвентаря?</w:t>
      </w:r>
    </w:p>
    <w:p w14:paraId="010BFDD4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первую неделю бригадой было выполнено 30% месячной нормы, во вторую неделю — 0,8 того, что было выполнено в первую неделю, а в третью неделю — того, что выполнили во вторую неделю. Сколько процентов месячной нормы осталось выполнить бригаде в четвёртую неделю?</w:t>
      </w:r>
    </w:p>
    <w:p w14:paraId="0BDD8A08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 бахчи собрали 27 т арбузов. В столовую направили этих арбузов, а остатка отвезли на рынок. Сколько тонн арбузов отвезли на рынок?</w:t>
      </w:r>
    </w:p>
    <w:p w14:paraId="6ED217C4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Лес, луг и пашня занимают 650 га. Из них лес занимает 20 % всей земли, оставшейся земли — пашня. Сколько гектаров занимает луг?</w:t>
      </w:r>
    </w:p>
    <w:p w14:paraId="75A156E9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За три дня на элеватор доставили 651 т зерна. В первый день было доставлено 10/31 всего зерна, во второй — 0,9 того, что было доставлено в первый день. Сколько тонн зерна было доставлено на элеватор?</w:t>
      </w:r>
    </w:p>
    <w:p w14:paraId="64DF568D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Первая бригада прополола 30% всей площади, занятой свёклой, вторая бригада прополола 80 % того, что прополола первая бригада. Остальную площадь прополола третья бригада. Сколько процентов всей площади прополола третья бригада?</w:t>
      </w:r>
    </w:p>
    <w:p w14:paraId="6EDC83D4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трёх ящиках было 76 кг вишни. Во втором ящике было в 2 раза больше, чем в первом, а в третьем — на 8 кг больше вишни, чем в первом. Сколько килограммов вишни было в каждом ящике?</w:t>
      </w:r>
    </w:p>
    <w:p w14:paraId="358CEE0C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Площадь поля а га. В первый день вспахали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94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3" ShapeID="_x0000_i1094" DrawAspect="Content" ObjectID="_1468075794" r:id="rId14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поля. Какая площадь осталась невспаханной? Найдите значение получившегося выражения при а=57; 234; 142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95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3" ShapeID="_x0000_i1095" DrawAspect="Content" ObjectID="_1468075795" r:id="rId148">
            <o:LockedField>false</o:LockedField>
          </o:OLEObject>
        </w:object>
      </w:r>
    </w:p>
    <w:p w14:paraId="50D456B6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 бидоне было а л молока. Из бидона перелили в кастрюлю 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96" o:spt="75" type="#_x0000_t75" style="height:31.3pt;width:16.3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3" ShapeID="_x0000_i1096" DrawAspect="Content" ObjectID="_1468075796" r:id="rId15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этого молока и в кувшин 0,6 того количества, которое вылили в кастрюлю. Сколько молока осталось в бидоне? Найдите значение получившегося выражения при  а=1,2; а=4;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97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3" ShapeID="_x0000_i1097" DrawAspect="Content" ObjectID="_1468075797" r:id="rId15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</w:p>
    <w:p w14:paraId="2E2EC8FC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Куплено 15 кг яблок. На приготовление варенья израсходовали                       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98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3" ShapeID="_x0000_i1098" DrawAspect="Content" ObjectID="_1468075798" r:id="rId15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купленных яблок. Сколько килограммов яблок было израсходовано на варенье? Сколько килограммов яблок осталось?</w:t>
      </w:r>
    </w:p>
    <w:p w14:paraId="1A035342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баке автомобиля 60 л бензина. За день было израсходовано 25 % этого бензина. Сколько бензина израсходовали? Сколько бензина осталось в баке?</w:t>
      </w:r>
    </w:p>
    <w:p w14:paraId="77F81998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саду 30 плодовых деревьев. Яблони составляют 0,6 всех деревьев. Сколько яблонь в саду? Сколько в саду других плодовых деревьев?</w:t>
      </w:r>
    </w:p>
    <w:p w14:paraId="78AC29B6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 первый день маслобойня переработала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099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3" ShapeID="_x0000_i1099" DrawAspect="Content" ObjectID="_1468075799" r:id="rId15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поступившего количества семян подсолнечника, во второй день — 0,6 остатка. Сколько тонн семян подсолнечника переработала маслобойня за эти два дня, если было привезено с т семян? Найдите значение получившегося выражения при с = 90; 63.</w:t>
      </w:r>
    </w:p>
    <w:p w14:paraId="1B24D6A7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Положили сушить 150 кг вишни. После сушки их масса уменьшилась на 80 %. Сколько килограммов вишни получилось после сушки?</w:t>
      </w:r>
    </w:p>
    <w:p w14:paraId="590C9E56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 какой скоростью должен передвигаться трактор, чтобы пройти 15 км за 5/6 ч; за 5/3ч?</w:t>
      </w:r>
    </w:p>
    <w:p w14:paraId="2ACD8D7B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При сушке картофель теряет 85,7% своей массы. Сколько надо взять сырого картофеля, чтобы получить 71,5 т сушёного?</w:t>
      </w:r>
    </w:p>
    <w:p w14:paraId="474E01D8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Овощная база в первый день отпустила 40% всего имевшегося картофеля, во второй день — 60 % остатка, а в третий день — остальные 72 т. Сколько тонн картофеля было на базе?</w:t>
      </w:r>
    </w:p>
    <w:p w14:paraId="08388786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 первый день тракторная бригада вспахала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100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3" ShapeID="_x0000_i1100" DrawAspect="Content" ObjectID="_1468075800" r:id="rId15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участка, во второй день —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101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3" ShapeID="_x0000_i1101" DrawAspect="Content" ObjectID="_1468075801" r:id="rId16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остатка, а в третий день — остальные 216 га. Определите площадь участка.</w:t>
      </w:r>
    </w:p>
    <w:p w14:paraId="45470D82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Из бочки вылили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102" o:spt="75" type="#_x0000_t75" style="height:31.3pt;width:16.3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3" ShapeID="_x0000_i1102" DrawAspect="Content" ObjectID="_1468075802" r:id="rId16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находившегося там керосина. Сколько литров керосина было в бочке, если из неё вылили 84 л?</w:t>
      </w:r>
    </w:p>
    <w:p w14:paraId="68D77C91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Использование нового трактора для вспашки поля дало экономию времени в 70% и заняло 42 ч. Сколько времени потребовалось бы для выполнения этой работы на старом тракторе?</w:t>
      </w:r>
    </w:p>
    <w:p w14:paraId="3F421685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Комбайнер за 1 ч скосил пшеницу с площади 3 га, что составляет 15% того, что он скосил за день. Какую площадь скосил комбайнер за день?</w:t>
      </w:r>
    </w:p>
    <w:p w14:paraId="7978E63F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Груши составляют 25% всех деревьев сада, остальные 150 деревьев — яблони. Сколько грушевых деревьев в саду?</w:t>
      </w:r>
    </w:p>
    <w:p w14:paraId="58B96988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Площадь 60 га составляет 0,75 площади поля. Чему равна площадь поля?</w:t>
      </w:r>
    </w:p>
    <w:p w14:paraId="5462B292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Участок земли, площадь которого 6 а, составляет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103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3" ShapeID="_x0000_i1103" DrawAspect="Content" ObjectID="_1468075803" r:id="rId16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сада, а площадь сада составляет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104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3" ShapeID="_x0000_i1104" DrawAspect="Content" ObjectID="_1468075804" r:id="rId16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всего приусадебного участка. Чему равна площадь всего приусадебного участка?</w:t>
      </w:r>
    </w:p>
    <w:p w14:paraId="04DD5971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Для птицефермы заготовили 2600 т корма. В первый месяц было израсходовано 8,5% корма, а во второй месяц — на 30 т больше. Сколько тонн корма осталось?</w:t>
      </w:r>
    </w:p>
    <w:p w14:paraId="13D24EE6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Площадь первого поля составляет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105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3" ShapeID="_x0000_i1105" DrawAspect="Content" ObjectID="_1468075805" r:id="rId16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площади второго поля. Чему равна площадь второго поля, если площадь первого 12,6 га?</w:t>
      </w:r>
    </w:p>
    <w:p w14:paraId="20F34A48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Урожайность хлопка на первом поле на 12,5% меньше урожайности хлопка на втором поле. Какова урожайность хлопка на первом поле, если на втором поле она равна 28 ц с гектара?</w:t>
      </w:r>
    </w:p>
    <w:p w14:paraId="3433C54E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Из всего собранного зерна пшеница составляла 80%, причём 70% этой пшеницы была пшеница твёрдых сортов. Сколько тонн зерна было собрано, если твёрдой пшеницы было собрано 560 т?</w:t>
      </w:r>
    </w:p>
    <w:p w14:paraId="21FF642F">
      <w:pPr>
        <w:pStyle w:val="24"/>
        <w:numPr>
          <w:ilvl w:val="0"/>
          <w:numId w:val="25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 овощеводческом хозяйстве помидоры, огурцы и морковь занимали          560 га. Посевы моркови составляли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106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3" ShapeID="_x0000_i1106" DrawAspect="Content" ObjectID="_1468075806" r:id="rId17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площади, занятой под огурцами, а под огурцами занято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107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3" ShapeID="_x0000_i1107" DrawAspect="Content" ObjectID="_1468075807" r:id="rId17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площади, отведённой под помидоры. Как велика площадь, занятая в отдельности помидорами, огурцами и морковью?</w:t>
      </w:r>
    </w:p>
    <w:p w14:paraId="3E6E578C">
      <w:pPr>
        <w:pStyle w:val="14"/>
        <w:numPr>
          <w:ilvl w:val="0"/>
          <w:numId w:val="25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В районе зерновыми культурами занято 52,5 км 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 xml:space="preserve">. Рожь занимает </w:t>
      </w:r>
      <w:r>
        <w:rPr>
          <w:color w:val="000000"/>
          <w:position w:val="-24"/>
          <w:sz w:val="28"/>
          <w:szCs w:val="28"/>
          <w:shd w:val="clear" w:color="auto" w:fill="FBFBFB"/>
        </w:rPr>
        <w:object>
          <v:shape id="_x0000_i1108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3" ShapeID="_x0000_i1108" DrawAspect="Content" ObjectID="_1468075808" r:id="rId174">
            <o:LockedField>false</o:LockedField>
          </o:OLEObject>
        </w:object>
      </w:r>
      <w:r>
        <w:rPr>
          <w:color w:val="000000"/>
          <w:sz w:val="28"/>
          <w:szCs w:val="28"/>
        </w:rPr>
        <w:t xml:space="preserve">,                     а пшеница — </w:t>
      </w:r>
      <w:r>
        <w:rPr>
          <w:color w:val="000000"/>
          <w:position w:val="-24"/>
          <w:sz w:val="28"/>
          <w:szCs w:val="28"/>
          <w:shd w:val="clear" w:color="auto" w:fill="FBFBFB"/>
        </w:rPr>
        <w:object>
          <v:shape id="_x0000_i1109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3" ShapeID="_x0000_i1109" DrawAspect="Content" ObjectID="_1468075809" r:id="rId176">
            <o:LockedField>false</o:LockedField>
          </o:OLEObject>
        </w:object>
      </w:r>
      <w:r>
        <w:rPr>
          <w:color w:val="000000"/>
          <w:sz w:val="28"/>
          <w:szCs w:val="28"/>
          <w:shd w:val="clear" w:color="auto" w:fill="FBFBFB"/>
        </w:rPr>
        <w:t xml:space="preserve"> </w:t>
      </w:r>
      <w:r>
        <w:rPr>
          <w:color w:val="000000"/>
          <w:sz w:val="28"/>
          <w:szCs w:val="28"/>
        </w:rPr>
        <w:t>всех посевов. Остальную часть занимает ячмень. Сколько гектаров занимает ячмень?</w:t>
      </w:r>
    </w:p>
    <w:p w14:paraId="5D8A4302">
      <w:pPr>
        <w:pStyle w:val="14"/>
        <w:numPr>
          <w:ilvl w:val="0"/>
          <w:numId w:val="25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Собрали 72,8 т фруктов. Половину этих фруктов отправили в магазины, четверть — в школы и детские сады, а остальные заложили на хранение поровну в 4 холодильника. Сколько тонн фруктов заложили в каждый холодильник?</w:t>
      </w:r>
    </w:p>
    <w:p w14:paraId="1194271B">
      <w:pPr>
        <w:pStyle w:val="14"/>
        <w:numPr>
          <w:ilvl w:val="0"/>
          <w:numId w:val="25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BFBFB"/>
        </w:rPr>
        <w:t>Фермер снял с каждого из 9 га своей плантации 35 т овощей. Консервный завод купил 12% собранных фермером овощей. Сколько тонн овощей купил консервный завод у фермера?</w:t>
      </w:r>
    </w:p>
    <w:p w14:paraId="151ABB84">
      <w:pPr>
        <w:pStyle w:val="14"/>
        <w:numPr>
          <w:ilvl w:val="0"/>
          <w:numId w:val="25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BFBFB"/>
        </w:rPr>
        <w:t>Фермер привёз на мельницу 3 мешка пшеницы. В первый мешок вошло 5/18 всей полученной пшеницы, во второй — 1/3 всей пшеницы, а в третий — на 10 кг больше, чем во второй. Сколько килограммов пшеницы привёз фермер на мельницу? Сколько килограммов муки получилось из этого зерна, если 9% ушло в отходы?</w:t>
      </w:r>
    </w:p>
    <w:p w14:paraId="759943B3">
      <w:pPr>
        <w:pStyle w:val="24"/>
        <w:numPr>
          <w:ilvl w:val="0"/>
          <w:numId w:val="25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посев тыквы отвели земельный участок прямоугольной формы длиной 900 м, шириной 750 м. Сколько потребуется для посева семян тыквы, если на 1 га высевают 4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110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3" ShapeID="_x0000_i1110" DrawAspect="Content" ObjectID="_1468075810" r:id="rId178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кг?</w:t>
      </w:r>
    </w:p>
    <w:p w14:paraId="36F8BE10">
      <w:pPr>
        <w:pStyle w:val="24"/>
        <w:numPr>
          <w:ilvl w:val="0"/>
          <w:numId w:val="25"/>
        </w:numPr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Тракторная бригада вспахивала в первый день </w:t>
      </w:r>
      <w:r>
        <w:rPr>
          <w:rFonts w:ascii="Times New Roman" w:hAnsi="Times New Roman" w:cs="Times New Roman"/>
          <w:position w:val="-24"/>
          <w:sz w:val="28"/>
          <w:szCs w:val="28"/>
        </w:rPr>
        <w:object>
          <v:shape id="_x0000_i1111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3" ShapeID="_x0000_i1111" DrawAspect="Content" ObjectID="_1468075811" r:id="rId180">
            <o:LockedField>false</o:LockedField>
          </o:OLEObject>
        </w:object>
      </w:r>
      <w:r>
        <w:rPr>
          <w:rFonts w:ascii="Times New Roman" w:hAnsi="Times New Roman" w:cs="Times New Roman"/>
          <w:sz w:val="28"/>
          <w:szCs w:val="28"/>
        </w:rPr>
        <w:t>намеченной площади, а во второй – остальную часть. Какую площадь вспахивала бригада в первый и какую во второй день, если во второй день она вспахала на                  84 га больше, чем в первый день?</w:t>
      </w:r>
    </w:p>
    <w:p w14:paraId="688B15BE">
      <w:pPr>
        <w:pStyle w:val="14"/>
        <w:shd w:val="clear" w:color="auto" w:fill="FBFBFB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14:paraId="484D3E5C">
      <w:pPr>
        <w:pStyle w:val="24"/>
        <w:shd w:val="clear" w:color="auto" w:fill="FFFFFF"/>
        <w:tabs>
          <w:tab w:val="left" w:pos="709"/>
        </w:tabs>
        <w:spacing w:after="0"/>
        <w:ind w:left="567" w:hanging="425"/>
        <w:jc w:val="both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bookmarkStart w:id="53" w:name="_Toc495526755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Отношения и пропорции</w:t>
      </w:r>
      <w:bookmarkEnd w:id="53"/>
    </w:p>
    <w:p w14:paraId="201E0613">
      <w:pPr>
        <w:pStyle w:val="24"/>
        <w:shd w:val="clear" w:color="auto" w:fill="FFFFFF"/>
        <w:tabs>
          <w:tab w:val="left" w:pos="709"/>
        </w:tabs>
        <w:spacing w:after="0"/>
        <w:ind w:left="567" w:hanging="425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14:paraId="4555B4F5">
      <w:pPr>
        <w:pStyle w:val="24"/>
        <w:numPr>
          <w:ilvl w:val="0"/>
          <w:numId w:val="26"/>
        </w:numPr>
        <w:spacing w:after="0"/>
        <w:ind w:left="567" w:hanging="425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BFBFB"/>
          <w:lang w:eastAsia="ru-RU"/>
        </w:rPr>
        <w:t>Молоко разлили в три бидона. В первый налили 0,1 всего молока, во второй — 0,3 всего молока, а в третий — 0,6 всего молока. Что показывает отношение:</w:t>
      </w:r>
    </w:p>
    <w:p w14:paraId="411A8204">
      <w:pPr>
        <w:pStyle w:val="24"/>
        <w:shd w:val="clear" w:color="auto" w:fill="FBFBFB"/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а) 0,1 к 0,3; б) 0,1 к 0,6; в) 0,3 к 0,6; г) (0,3 + 0,1) к 0,6?</w:t>
      </w:r>
    </w:p>
    <w:p w14:paraId="2FE6EEF4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Из 250 семян погибли 10. Найдите, сколько процентов семян взошло (процент всхожести).</w:t>
      </w:r>
    </w:p>
    <w:p w14:paraId="7D330566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На подкормку овощей и фруктовых деревьев  израсходовали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112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3" ShapeID="_x0000_i1112" DrawAspect="Content" ObjectID="_1468075812" r:id="rId18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из имеющихся 18 ц удобрений. На подкормку овощей пошло                                     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113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3" ShapeID="_x0000_i1113" DrawAspect="Content" ObjectID="_1468075813" r:id="rId183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израсходованных удобрений. Сколько центнеров удобрений израсходовано на подкормку овощей? </w:t>
      </w:r>
    </w:p>
    <w:p w14:paraId="1BBDE084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Для варенья на 3,5 кг ягод было взято 4,2 кг сахарного песка. В каком отношении по массе были взяты ягоды и сахарный песок?</w:t>
      </w:r>
    </w:p>
    <w:p w14:paraId="07253D48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Комбайнер намолотил 76 т зерна, превысив задание на 12 т. На сколько процентов комбайнер перевыполнил задание?</w:t>
      </w:r>
    </w:p>
    <w:p w14:paraId="55D0F02B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 складе были пшеница, овёс и кукуруза, причём пшеница составляла 64%, овёс — 16% всего количества зерна. В товарный состав загрузили всю пшеницу и всю кукурузу. Какой процент погруженного зерна составляла пшеница? Какой процент погруженного зерна составляла бы пшеница, если бы вместо кукурузы погрузили овёс?</w:t>
      </w:r>
    </w:p>
    <w:p w14:paraId="06F0B980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Бригаде было дано задание собрать 280 ц винограда. Она собрала 350 ц. На сколько процентов бригада перевыполнила задание? На сколько процентов бригада выполнила задание?</w:t>
      </w:r>
    </w:p>
    <w:p w14:paraId="6B84A9E1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Из 21 кг хлопкового семени получили 5,1 кг масла. Сколько масла получится из 7 кг хлопкового семени?</w:t>
      </w:r>
    </w:p>
    <w:p w14:paraId="5C965EBB">
      <w:pPr>
        <w:pStyle w:val="24"/>
        <w:numPr>
          <w:ilvl w:val="0"/>
          <w:numId w:val="26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Для перевозки груза потребовалось 24 машины грузоподъёмностью                     7,5 т. Сколько нужно машин грузоподъёмностью 4,5 т, чтобы перевезти тот же груз?</w:t>
      </w:r>
    </w:p>
    <w:p w14:paraId="416554B5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Для определения всхожести семян посеяли горох. Из 200 посеянных горошин взошло 170. Какой процент горошин дал всходы (процент всхожести)?</w:t>
      </w:r>
    </w:p>
    <w:p w14:paraId="0C2DD1F2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За три дня было убрано 16,5% всей свёклы. Сколько потребуется дней, чтобы убрать 60,5% всей свёклы, если работать с той же производительностью?</w:t>
      </w:r>
    </w:p>
    <w:p w14:paraId="09B0D01B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Для приготовления борща на каждые 100 г мяса надо взять 60 г свёклы. Сколько свёклы надо взять на 650 г мяса?</w:t>
      </w:r>
    </w:p>
    <w:p w14:paraId="60D10590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При сортировке зерна из 1750 кг в отходы ушло 105 кг. Какой процент зерна остался?</w:t>
      </w:r>
    </w:p>
    <w:p w14:paraId="6BBD8DAF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сахарной свёкле содержится 18,5% сахара. Сколько сахара содержится в 38,5 т сахарной свёклы? Ответ округлите до десятых долей тонны.</w:t>
      </w:r>
    </w:p>
    <w:p w14:paraId="57677284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семенах подсолнечника нового сорта содержится 49,5% масла. Сколько килограммов таких семян надо взять, чтобы в них содержалось 29,7 кг масла?</w:t>
      </w:r>
    </w:p>
    <w:p w14:paraId="320E22E7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80 кг картофеля содержится 14 кг крахмала. Найдите процентное содержание крахмала в таком картофеле.</w:t>
      </w:r>
    </w:p>
    <w:p w14:paraId="0213E434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семенах льна содержится 47% масла. Сколько масла содержится в                            80 кг семян льна?</w:t>
      </w:r>
    </w:p>
    <w:p w14:paraId="66C82B69">
      <w:pPr>
        <w:pStyle w:val="24"/>
        <w:numPr>
          <w:ilvl w:val="0"/>
          <w:numId w:val="26"/>
        </w:numPr>
        <w:shd w:val="clear" w:color="auto" w:fill="FBFBFB"/>
        <w:tabs>
          <w:tab w:val="left" w:pos="709"/>
        </w:tabs>
        <w:spacing w:after="0"/>
        <w:ind w:left="567" w:hanging="42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Рис содержит 75% крахмала, а ячмень — 60%. Сколько надо взять ячменя, чтобы в нём содержалось столько же крахмала, сколько его содержится в 5 кг риса?</w:t>
      </w:r>
    </w:p>
    <w:p w14:paraId="650D2B2D">
      <w:pPr>
        <w:pStyle w:val="24"/>
        <w:numPr>
          <w:ilvl w:val="0"/>
          <w:numId w:val="26"/>
        </w:numPr>
        <w:shd w:val="clear" w:color="auto" w:fill="FBFBFB"/>
        <w:tabs>
          <w:tab w:val="left" w:pos="709"/>
        </w:tabs>
        <w:spacing w:after="0"/>
        <w:ind w:left="567" w:hanging="42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2,5 кг баранины содержится 0,4 кг белков. Сколько килограммов белков содержится в 3,2 кг баранины?</w:t>
      </w:r>
    </w:p>
    <w:p w14:paraId="45386F87">
      <w:pPr>
        <w:pStyle w:val="14"/>
        <w:numPr>
          <w:ilvl w:val="0"/>
          <w:numId w:val="26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6,5 кг свинины содержится 2,6 кг жиров. Сколько жиров содержится в 10,5 кг такой свинины?</w:t>
      </w:r>
    </w:p>
    <w:p w14:paraId="06E3C55C">
      <w:pPr>
        <w:pStyle w:val="14"/>
        <w:numPr>
          <w:ilvl w:val="0"/>
          <w:numId w:val="26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>Из 5 кг яблок получается 4 кг яблочного пюре. Сколько потребуется кг яблок для получения 10 кг пюре?</w:t>
      </w:r>
    </w:p>
    <w:p w14:paraId="019DEB85">
      <w:pPr>
        <w:pStyle w:val="14"/>
        <w:numPr>
          <w:ilvl w:val="0"/>
          <w:numId w:val="26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Совхозное поле три трактора могут вспахать за 60 ч. За какое время вспашут это поле 12 тракторов?</w:t>
      </w:r>
    </w:p>
    <w:p w14:paraId="5C9B5F42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Для перевозки картофеля выделили две автомашины. На первую машину погрузили в 1,2 раза больше картофеля, чем на вторую. Сколько тонн картофеля погрузили на каждую автомашину, если на вторую погрузили на 0,9 т меньше, чем на первую?</w:t>
      </w:r>
    </w:p>
    <w:p w14:paraId="2CC9F33C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Расфасовочная машина может всю привезённую продукцию обработать за 20 ч. Определите:</w:t>
      </w:r>
    </w:p>
    <w:p w14:paraId="781C2BE7">
      <w:pPr>
        <w:pStyle w:val="24"/>
        <w:shd w:val="clear" w:color="auto" w:fill="FFFFFF"/>
        <w:tabs>
          <w:tab w:val="left" w:pos="709"/>
        </w:tabs>
        <w:spacing w:after="0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а) какую часть всей продукции она обработает за 1 ч; </w:t>
      </w:r>
    </w:p>
    <w:p w14:paraId="3C525435">
      <w:pPr>
        <w:pStyle w:val="24"/>
        <w:shd w:val="clear" w:color="auto" w:fill="FFFFFF"/>
        <w:tabs>
          <w:tab w:val="left" w:pos="709"/>
        </w:tabs>
        <w:spacing w:after="0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б) сколько процентов всей продукции она обработает за 1 ч; </w:t>
      </w:r>
    </w:p>
    <w:p w14:paraId="5699F795">
      <w:pPr>
        <w:pStyle w:val="24"/>
        <w:shd w:val="clear" w:color="auto" w:fill="FFFFFF"/>
        <w:tabs>
          <w:tab w:val="left" w:pos="709"/>
        </w:tabs>
        <w:spacing w:after="0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в) какую часть всей продукции она обработает за 8 ч; </w:t>
      </w:r>
    </w:p>
    <w:p w14:paraId="13F3FA99">
      <w:pPr>
        <w:pStyle w:val="24"/>
        <w:shd w:val="clear" w:color="auto" w:fill="FFFFFF"/>
        <w:tabs>
          <w:tab w:val="left" w:pos="709"/>
        </w:tabs>
        <w:spacing w:after="0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г) сколько процентов всей продукции она обработает за 9 ч.</w:t>
      </w:r>
    </w:p>
    <w:p w14:paraId="63C825A5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За какое время всё свекловичное поле уберёт уборочная машина, если известно, что она за 1 ч убирает: а) 5 % всего поля; б) 1/6 всего поля; в) 0,4 всего поля?</w:t>
      </w:r>
    </w:p>
    <w:p w14:paraId="784B20A1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 завод привезли свёклу, из которой при переработке получают 12 % сахара. Сколько получится сахара из 2629,5 тыс. т свёклы указанного сорта?</w:t>
      </w:r>
    </w:p>
    <w:p w14:paraId="4D8249AA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Сколько граммов семян потребуется для посева цветов на круглой клумбе диаметром 3,4 м, если на 1 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высевают 12 г семян?</w:t>
      </w:r>
    </w:p>
    <w:p w14:paraId="0EC96104">
      <w:pPr>
        <w:pStyle w:val="24"/>
        <w:numPr>
          <w:ilvl w:val="0"/>
          <w:numId w:val="26"/>
        </w:numPr>
        <w:shd w:val="clear" w:color="auto" w:fill="FFFFFF"/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открытом грунте с 2</w:t>
      </w:r>
      <w:r>
        <w:rPr>
          <w:rFonts w:ascii="Times New Roman" w:hAnsi="Times New Roman" w:cs="Times New Roman"/>
          <w:color w:val="000000"/>
          <w:position w:val="-24"/>
          <w:sz w:val="28"/>
          <w:szCs w:val="28"/>
          <w:shd w:val="clear" w:color="auto" w:fill="FBFBFB"/>
        </w:rPr>
        <w:object>
          <v:shape id="_x0000_i1114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3" ShapeID="_x0000_i1114" DrawAspect="Content" ObjectID="_1468075814" r:id="rId185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га получили 800 ц огурцов, а в теплице со 100 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— 3200 кг. Где выше урожайность (т. е. урожай с 1 га) и на сколько процентов?</w:t>
      </w:r>
    </w:p>
    <w:p w14:paraId="7779FB34">
      <w:pPr>
        <w:pStyle w:val="24"/>
        <w:numPr>
          <w:ilvl w:val="0"/>
          <w:numId w:val="26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Сахарная свекла содержит 15% сахара. Наш колхоз в этом году вырастил 600 тонн свеклы. Сколько сахара получит колхоз?</w:t>
      </w:r>
    </w:p>
    <w:p w14:paraId="09B9C371">
      <w:pPr>
        <w:pStyle w:val="24"/>
        <w:numPr>
          <w:ilvl w:val="0"/>
          <w:numId w:val="26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Фермерское хозяйство сдали на мельницу 40 ц зерна. Выход муки при размоле пшеницы составляет 80%. Сколько муки получит фермер?</w:t>
      </w:r>
    </w:p>
    <w:p w14:paraId="5072DA0F">
      <w:pPr>
        <w:pStyle w:val="24"/>
        <w:numPr>
          <w:ilvl w:val="0"/>
          <w:numId w:val="26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5 кг яблок получается 4 кг яблочного пюре. Сколько потребуется кг яблок для получения 10 кг пюре?</w:t>
      </w:r>
    </w:p>
    <w:p w14:paraId="3B60E076">
      <w:pPr>
        <w:pStyle w:val="24"/>
        <w:numPr>
          <w:ilvl w:val="0"/>
          <w:numId w:val="26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</w:rPr>
        <w:t>Чтобы приготовить 4 порции картофельной запеканки, нужно взять                            400 г картофеля. Сколько картофеля потребуется для 12 порций запеканки?</w:t>
      </w:r>
    </w:p>
    <w:p w14:paraId="5008B03E">
      <w:pPr>
        <w:pStyle w:val="24"/>
        <w:shd w:val="clear" w:color="auto" w:fill="FFFFFF"/>
        <w:tabs>
          <w:tab w:val="left" w:pos="709"/>
        </w:tabs>
        <w:spacing w:after="0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14:paraId="520D2884">
      <w:pPr>
        <w:pStyle w:val="3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bookmarkStart w:id="54" w:name="_Toc495526756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Рациональные числа. Решение уравнений</w:t>
      </w:r>
      <w:bookmarkEnd w:id="54"/>
    </w:p>
    <w:p w14:paraId="50021863">
      <w:pPr>
        <w:spacing w:after="0"/>
        <w:jc w:val="both"/>
        <w:rPr>
          <w:rFonts w:ascii="Times New Roman" w:hAnsi="Times New Roman" w:cs="Times New Roman"/>
        </w:rPr>
      </w:pPr>
    </w:p>
    <w:p w14:paraId="4C1E10D8">
      <w:pPr>
        <w:pStyle w:val="14"/>
        <w:numPr>
          <w:ilvl w:val="0"/>
          <w:numId w:val="27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Масса 15 л керосина равна 12,3 кг. Какова масса 35 л керосина?</w:t>
      </w:r>
    </w:p>
    <w:p w14:paraId="2F83072F">
      <w:pPr>
        <w:pStyle w:val="14"/>
        <w:numPr>
          <w:ilvl w:val="0"/>
          <w:numId w:val="27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0,3 т свежих яблок получается 57 кг сушёных. Сколько сушёных яблок получится из 5,5 т свежих?</w:t>
      </w:r>
    </w:p>
    <w:p w14:paraId="5E18DD02">
      <w:pPr>
        <w:pStyle w:val="14"/>
        <w:numPr>
          <w:ilvl w:val="0"/>
          <w:numId w:val="27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BFBFB"/>
        </w:rPr>
        <w:t>Из 3,2 кг ржаной муки получается 4,48 кг хлеба. Сколько муки расходует хлебозавод на выпечку 28 т хлеба?</w:t>
      </w:r>
    </w:p>
    <w:p w14:paraId="3D06F8B3">
      <w:pPr>
        <w:pStyle w:val="24"/>
        <w:numPr>
          <w:ilvl w:val="0"/>
          <w:numId w:val="27"/>
        </w:numPr>
        <w:spacing w:after="0"/>
        <w:ind w:left="567" w:hanging="425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Выполнив план на 25%, трактористы вспахали 144 га. Сколько земли нужно вспахать, чтобы выполнить 65% плана?</w:t>
      </w:r>
    </w:p>
    <w:p w14:paraId="7C6F68C0">
      <w:pPr>
        <w:pStyle w:val="14"/>
        <w:numPr>
          <w:ilvl w:val="0"/>
          <w:numId w:val="27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BFBFB"/>
        </w:rPr>
        <w:t>В мешок помещается 20 кг картофеля или 14 кг капусты. В столовую привезли картофеля на 3 мешка больше, чем капусты. Всего привезли 1,62 ц картофеля и капусты. Сколько привезли мешков картофеля и сколько капусты?</w:t>
      </w:r>
    </w:p>
    <w:p w14:paraId="1E4D0FE1">
      <w:pPr>
        <w:pStyle w:val="14"/>
        <w:numPr>
          <w:ilvl w:val="0"/>
          <w:numId w:val="27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BFBFB"/>
        </w:rPr>
        <w:t>Комбайнер перевыполнил план на 15% и убрал зерновые на площади 230 га. Сколько гектаров по плану должен убрать комбайнер?</w:t>
      </w:r>
    </w:p>
    <w:p w14:paraId="7FF46185">
      <w:pPr>
        <w:pStyle w:val="14"/>
        <w:numPr>
          <w:ilvl w:val="0"/>
          <w:numId w:val="27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BFBFB"/>
        </w:rPr>
        <w:t>В первом бидоне в 3 раза больше молока, чем во втором. Если из первого перелить 20 л во второй, то молока в бидонах будет поровну. Сколько молока в каждом бидоне?</w:t>
      </w:r>
    </w:p>
    <w:p w14:paraId="0BF34687">
      <w:pPr>
        <w:pStyle w:val="14"/>
        <w:numPr>
          <w:ilvl w:val="0"/>
          <w:numId w:val="27"/>
        </w:numPr>
        <w:shd w:val="clear" w:color="auto" w:fill="FBFBFB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BFBFB"/>
        </w:rPr>
        <w:t>За какое время всё свекловичное поле уберёт уборочная машина, если известно, что она за 1 ч убирает: а) 5 % всего поля; б) 1/6 всего поля; в) 0,4 всего поля?</w:t>
      </w:r>
    </w:p>
    <w:p w14:paraId="4BDA2059">
      <w:pPr>
        <w:pStyle w:val="14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20A1B"/>
          <w:kern w:val="36"/>
          <w:sz w:val="28"/>
          <w:szCs w:val="28"/>
        </w:rPr>
      </w:pPr>
      <w:r>
        <w:rPr>
          <w:color w:val="000000"/>
          <w:sz w:val="28"/>
          <w:szCs w:val="28"/>
          <w:shd w:val="clear" w:color="auto" w:fill="FBFBFB"/>
        </w:rPr>
        <w:t>Привезённый картофель распределили между тремя магазинами. Первый магазин получил 3/8 привезенного картофеля, второй —                             1/4 привезенного картофеля, а третий — остальные 21 т картофеля. Сколько тонн картофеля было привезено?</w:t>
      </w:r>
    </w:p>
    <w:p w14:paraId="2A0EAC49">
      <w:pPr>
        <w:pStyle w:val="14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567" w:hanging="425"/>
        <w:jc w:val="both"/>
        <w:textAlignment w:val="baseline"/>
        <w:rPr>
          <w:color w:val="020A1B"/>
          <w:kern w:val="36"/>
          <w:sz w:val="28"/>
          <w:szCs w:val="28"/>
        </w:rPr>
      </w:pPr>
      <w:r>
        <w:rPr>
          <w:color w:val="000000"/>
          <w:sz w:val="28"/>
          <w:szCs w:val="28"/>
          <w:shd w:val="clear" w:color="auto" w:fill="FBFBFB"/>
        </w:rPr>
        <w:t>Площадь двух участков, засеянных кукурузой, равна 60 га. На одном участке с каждого гектара собрали 85 т зелёной массы, а на другом —                            95 т. С первого участка собрали на 1500 т больше, чем со второго. Найдите площадь каждого участка.</w:t>
      </w:r>
    </w:p>
    <w:p w14:paraId="37FA6F81">
      <w:pPr>
        <w:pStyle w:val="24"/>
        <w:numPr>
          <w:ilvl w:val="0"/>
          <w:numId w:val="27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 w:eastAsia="Times New Roman" w:cs="Times New Roman"/>
          <w:color w:val="020A1B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одной силосной яме 110 т силоса, а в другой — 130 т. После того как из второй ямы взяли силоса в 2 раза больше, чем из первой, в первой оказалось на 5 т больше, чем во второй. Сколько тонн силоса взяли из каждой ямы?</w:t>
      </w:r>
    </w:p>
    <w:p w14:paraId="2699708B">
      <w:pPr>
        <w:pStyle w:val="24"/>
        <w:shd w:val="clear" w:color="auto" w:fill="FFFFFF"/>
        <w:tabs>
          <w:tab w:val="left" w:pos="709"/>
        </w:tabs>
        <w:spacing w:after="0"/>
        <w:ind w:left="567" w:hanging="425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14:paraId="33BA01E8">
      <w:pPr>
        <w:sectPr>
          <w:pgSz w:w="11906" w:h="16383"/>
          <w:cols w:space="720" w:num="1"/>
        </w:sectPr>
      </w:pPr>
    </w:p>
    <w:bookmarkEnd w:id="33"/>
    <w:bookmarkEnd w:id="37"/>
    <w:p w14:paraId="515D0BDB"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singleLevel"/>
    <w:tmpl w:val="B5E306ED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</w:abstractNum>
  <w:abstractNum w:abstractNumId="1">
    <w:nsid w:val="BF205925"/>
    <w:multiLevelType w:val="singleLevel"/>
    <w:tmpl w:val="BF205925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</w:abstractNum>
  <w:abstractNum w:abstractNumId="2">
    <w:nsid w:val="CF092B84"/>
    <w:multiLevelType w:val="singleLevel"/>
    <w:tmpl w:val="CF092B84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</w:abstractNum>
  <w:abstractNum w:abstractNumId="3">
    <w:nsid w:val="0053208E"/>
    <w:multiLevelType w:val="singleLevel"/>
    <w:tmpl w:val="0053208E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4">
    <w:nsid w:val="036D15FD"/>
    <w:multiLevelType w:val="multilevel"/>
    <w:tmpl w:val="036D15FD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D62ECE"/>
    <w:multiLevelType w:val="singleLevel"/>
    <w:tmpl w:val="03D62ECE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</w:abstractNum>
  <w:abstractNum w:abstractNumId="6">
    <w:nsid w:val="09FF26E2"/>
    <w:multiLevelType w:val="multilevel"/>
    <w:tmpl w:val="09FF26E2"/>
    <w:lvl w:ilvl="0" w:tentative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C3B2B"/>
    <w:multiLevelType w:val="multilevel"/>
    <w:tmpl w:val="12DC3B2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85486"/>
    <w:multiLevelType w:val="multilevel"/>
    <w:tmpl w:val="14385486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 w:tentative="0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 w:tentative="0">
      <w:start w:val="1"/>
      <w:numFmt w:val="decimal"/>
      <w:lvlText w:val="(%4)"/>
      <w:lvlJc w:val="left"/>
      <w:pPr>
        <w:ind w:left="1440" w:hanging="360"/>
      </w:pPr>
    </w:lvl>
    <w:lvl w:ilvl="4" w:tentative="0">
      <w:start w:val="1"/>
      <w:numFmt w:val="lowerLetter"/>
      <w:lvlText w:val="(%5)"/>
      <w:lvlJc w:val="left"/>
      <w:pPr>
        <w:ind w:left="1800" w:hanging="360"/>
      </w:pPr>
    </w:lvl>
    <w:lvl w:ilvl="5" w:tentative="0">
      <w:start w:val="1"/>
      <w:numFmt w:val="lowerRoman"/>
      <w:lvlText w:val="(%6)"/>
      <w:lvlJc w:val="left"/>
      <w:pPr>
        <w:ind w:left="2160" w:hanging="360"/>
      </w:pPr>
    </w:lvl>
    <w:lvl w:ilvl="6" w:tentative="0">
      <w:start w:val="1"/>
      <w:numFmt w:val="decimal"/>
      <w:lvlText w:val="%7."/>
      <w:lvlJc w:val="left"/>
      <w:pPr>
        <w:ind w:left="2520" w:hanging="360"/>
      </w:pPr>
    </w:lvl>
    <w:lvl w:ilvl="7" w:tentative="0">
      <w:start w:val="1"/>
      <w:numFmt w:val="lowerLetter"/>
      <w:lvlText w:val="%8."/>
      <w:lvlJc w:val="left"/>
      <w:pPr>
        <w:ind w:left="2880" w:hanging="360"/>
      </w:pPr>
    </w:lvl>
    <w:lvl w:ilvl="8" w:tentative="0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1600372A"/>
    <w:multiLevelType w:val="multilevel"/>
    <w:tmpl w:val="1600372A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156160"/>
    <w:multiLevelType w:val="multilevel"/>
    <w:tmpl w:val="16156160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34EFC"/>
    <w:multiLevelType w:val="multilevel"/>
    <w:tmpl w:val="16D34EF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0230A4D"/>
    <w:multiLevelType w:val="multilevel"/>
    <w:tmpl w:val="20230A4D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654F3"/>
    <w:multiLevelType w:val="singleLevel"/>
    <w:tmpl w:val="25B654F3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</w:abstractNum>
  <w:abstractNum w:abstractNumId="14">
    <w:nsid w:val="2623521F"/>
    <w:multiLevelType w:val="multilevel"/>
    <w:tmpl w:val="2623521F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A627F3"/>
    <w:multiLevelType w:val="multilevel"/>
    <w:tmpl w:val="2CA627F3"/>
    <w:lvl w:ilvl="0" w:tentative="0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FD94291"/>
    <w:multiLevelType w:val="multilevel"/>
    <w:tmpl w:val="2FD9429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ADCABA"/>
    <w:multiLevelType w:val="singleLevel"/>
    <w:tmpl w:val="59ADCABA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</w:abstractNum>
  <w:abstractNum w:abstractNumId="18">
    <w:nsid w:val="5B64615D"/>
    <w:multiLevelType w:val="multilevel"/>
    <w:tmpl w:val="5B64615D"/>
    <w:lvl w:ilvl="0" w:tentative="0">
      <w:start w:val="1"/>
      <w:numFmt w:val="decimal"/>
      <w:lvlText w:val="%1."/>
      <w:lvlJc w:val="left"/>
      <w:pPr>
        <w:ind w:left="502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E37002"/>
    <w:multiLevelType w:val="multilevel"/>
    <w:tmpl w:val="5BE37002"/>
    <w:lvl w:ilvl="0" w:tentative="0">
      <w:start w:val="16"/>
      <w:numFmt w:val="decimal"/>
      <w:lvlText w:val="%1."/>
      <w:lvlJc w:val="left"/>
      <w:pPr>
        <w:ind w:left="92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F6181A"/>
    <w:multiLevelType w:val="multilevel"/>
    <w:tmpl w:val="63F6181A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C81C2A"/>
    <w:multiLevelType w:val="multilevel"/>
    <w:tmpl w:val="64C81C2A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 w:tentative="0">
      <w:start w:val="1"/>
      <w:numFmt w:val="lowerRoman"/>
      <w:lvlText w:val="%3)"/>
      <w:lvlJc w:val="left"/>
      <w:pPr>
        <w:ind w:left="1080" w:hanging="360"/>
      </w:pPr>
    </w:lvl>
    <w:lvl w:ilvl="3" w:tentative="0">
      <w:start w:val="1"/>
      <w:numFmt w:val="decimal"/>
      <w:lvlText w:val="(%4)"/>
      <w:lvlJc w:val="left"/>
      <w:pPr>
        <w:ind w:left="1440" w:hanging="360"/>
      </w:pPr>
    </w:lvl>
    <w:lvl w:ilvl="4" w:tentative="0">
      <w:start w:val="1"/>
      <w:numFmt w:val="lowerLetter"/>
      <w:lvlText w:val="(%5)"/>
      <w:lvlJc w:val="left"/>
      <w:pPr>
        <w:ind w:left="1800" w:hanging="360"/>
      </w:pPr>
    </w:lvl>
    <w:lvl w:ilvl="5" w:tentative="0">
      <w:start w:val="1"/>
      <w:numFmt w:val="lowerRoman"/>
      <w:lvlText w:val="(%6)"/>
      <w:lvlJc w:val="left"/>
      <w:pPr>
        <w:ind w:left="2160" w:hanging="360"/>
      </w:pPr>
    </w:lvl>
    <w:lvl w:ilvl="6" w:tentative="0">
      <w:start w:val="1"/>
      <w:numFmt w:val="decimal"/>
      <w:lvlText w:val="%7."/>
      <w:lvlJc w:val="left"/>
      <w:pPr>
        <w:ind w:left="2520" w:hanging="360"/>
      </w:pPr>
    </w:lvl>
    <w:lvl w:ilvl="7" w:tentative="0">
      <w:start w:val="1"/>
      <w:numFmt w:val="lowerLetter"/>
      <w:lvlText w:val="%8."/>
      <w:lvlJc w:val="left"/>
      <w:pPr>
        <w:ind w:left="2880" w:hanging="360"/>
      </w:pPr>
    </w:lvl>
    <w:lvl w:ilvl="8" w:tentative="0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4EA21FB"/>
    <w:multiLevelType w:val="multilevel"/>
    <w:tmpl w:val="64EA21FB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 w:tentative="0">
      <w:start w:val="1"/>
      <w:numFmt w:val="lowerRoman"/>
      <w:lvlText w:val="%3)"/>
      <w:lvlJc w:val="left"/>
      <w:pPr>
        <w:ind w:left="1080" w:hanging="360"/>
      </w:pPr>
    </w:lvl>
    <w:lvl w:ilvl="3" w:tentative="0">
      <w:start w:val="1"/>
      <w:numFmt w:val="decimal"/>
      <w:lvlText w:val="(%4)"/>
      <w:lvlJc w:val="left"/>
      <w:pPr>
        <w:ind w:left="1440" w:hanging="360"/>
      </w:pPr>
    </w:lvl>
    <w:lvl w:ilvl="4" w:tentative="0">
      <w:start w:val="1"/>
      <w:numFmt w:val="lowerLetter"/>
      <w:lvlText w:val="(%5)"/>
      <w:lvlJc w:val="left"/>
      <w:pPr>
        <w:ind w:left="1800" w:hanging="360"/>
      </w:pPr>
    </w:lvl>
    <w:lvl w:ilvl="5" w:tentative="0">
      <w:start w:val="1"/>
      <w:numFmt w:val="lowerRoman"/>
      <w:lvlText w:val="(%6)"/>
      <w:lvlJc w:val="left"/>
      <w:pPr>
        <w:ind w:left="2160" w:hanging="360"/>
      </w:pPr>
    </w:lvl>
    <w:lvl w:ilvl="6" w:tentative="0">
      <w:start w:val="1"/>
      <w:numFmt w:val="decimal"/>
      <w:lvlText w:val="%7."/>
      <w:lvlJc w:val="left"/>
      <w:pPr>
        <w:ind w:left="2520" w:hanging="360"/>
      </w:pPr>
    </w:lvl>
    <w:lvl w:ilvl="7" w:tentative="0">
      <w:start w:val="1"/>
      <w:numFmt w:val="lowerLetter"/>
      <w:lvlText w:val="%8."/>
      <w:lvlJc w:val="left"/>
      <w:pPr>
        <w:ind w:left="2880" w:hanging="360"/>
      </w:pPr>
    </w:lvl>
    <w:lvl w:ilvl="8" w:tentative="0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B992460"/>
    <w:multiLevelType w:val="multilevel"/>
    <w:tmpl w:val="6B992460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 w:tentative="0">
      <w:start w:val="1"/>
      <w:numFmt w:val="lowerRoman"/>
      <w:lvlText w:val="%3)"/>
      <w:lvlJc w:val="left"/>
      <w:pPr>
        <w:ind w:left="1080" w:hanging="360"/>
      </w:pPr>
    </w:lvl>
    <w:lvl w:ilvl="3" w:tentative="0">
      <w:start w:val="1"/>
      <w:numFmt w:val="decimal"/>
      <w:lvlText w:val="(%4)"/>
      <w:lvlJc w:val="left"/>
      <w:pPr>
        <w:ind w:left="1440" w:hanging="360"/>
      </w:pPr>
    </w:lvl>
    <w:lvl w:ilvl="4" w:tentative="0">
      <w:start w:val="1"/>
      <w:numFmt w:val="lowerLetter"/>
      <w:lvlText w:val="(%5)"/>
      <w:lvlJc w:val="left"/>
      <w:pPr>
        <w:ind w:left="1800" w:hanging="360"/>
      </w:pPr>
    </w:lvl>
    <w:lvl w:ilvl="5" w:tentative="0">
      <w:start w:val="1"/>
      <w:numFmt w:val="lowerRoman"/>
      <w:lvlText w:val="(%6)"/>
      <w:lvlJc w:val="left"/>
      <w:pPr>
        <w:ind w:left="2160" w:hanging="360"/>
      </w:pPr>
    </w:lvl>
    <w:lvl w:ilvl="6" w:tentative="0">
      <w:start w:val="1"/>
      <w:numFmt w:val="decimal"/>
      <w:lvlText w:val="%7."/>
      <w:lvlJc w:val="left"/>
      <w:pPr>
        <w:ind w:left="2520" w:hanging="360"/>
      </w:pPr>
    </w:lvl>
    <w:lvl w:ilvl="7" w:tentative="0">
      <w:start w:val="1"/>
      <w:numFmt w:val="lowerLetter"/>
      <w:lvlText w:val="%8."/>
      <w:lvlJc w:val="left"/>
      <w:pPr>
        <w:ind w:left="2880" w:hanging="360"/>
      </w:pPr>
    </w:lvl>
    <w:lvl w:ilvl="8" w:tentative="0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6F6C61A7"/>
    <w:multiLevelType w:val="multilevel"/>
    <w:tmpl w:val="6F6C61A7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3A83409"/>
    <w:multiLevelType w:val="multilevel"/>
    <w:tmpl w:val="73A8340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781E59B1"/>
    <w:multiLevelType w:val="multilevel"/>
    <w:tmpl w:val="781E59B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7"/>
  </w:num>
  <w:num w:numId="4">
    <w:abstractNumId w:val="1"/>
  </w:num>
  <w:num w:numId="5">
    <w:abstractNumId w:val="0"/>
  </w:num>
  <w:num w:numId="6">
    <w:abstractNumId w:val="5"/>
  </w:num>
  <w:num w:numId="7">
    <w:abstractNumId w:val="13"/>
  </w:num>
  <w:num w:numId="8">
    <w:abstractNumId w:val="7"/>
  </w:num>
  <w:num w:numId="9">
    <w:abstractNumId w:val="26"/>
  </w:num>
  <w:num w:numId="10">
    <w:abstractNumId w:val="9"/>
  </w:num>
  <w:num w:numId="11">
    <w:abstractNumId w:val="11"/>
  </w:num>
  <w:num w:numId="12">
    <w:abstractNumId w:val="10"/>
  </w:num>
  <w:num w:numId="13">
    <w:abstractNumId w:val="25"/>
  </w:num>
  <w:num w:numId="14">
    <w:abstractNumId w:val="8"/>
  </w:num>
  <w:num w:numId="15">
    <w:abstractNumId w:val="19"/>
  </w:num>
  <w:num w:numId="16">
    <w:abstractNumId w:val="15"/>
  </w:num>
  <w:num w:numId="17">
    <w:abstractNumId w:val="21"/>
  </w:num>
  <w:num w:numId="18">
    <w:abstractNumId w:val="22"/>
  </w:num>
  <w:num w:numId="19">
    <w:abstractNumId w:val="23"/>
  </w:num>
  <w:num w:numId="20">
    <w:abstractNumId w:val="18"/>
  </w:num>
  <w:num w:numId="21">
    <w:abstractNumId w:val="12"/>
  </w:num>
  <w:num w:numId="22">
    <w:abstractNumId w:val="20"/>
  </w:num>
  <w:num w:numId="23">
    <w:abstractNumId w:val="6"/>
  </w:num>
  <w:num w:numId="24">
    <w:abstractNumId w:val="4"/>
  </w:num>
  <w:num w:numId="25">
    <w:abstractNumId w:val="16"/>
  </w:num>
  <w:num w:numId="26">
    <w:abstractNumId w:val="2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C97921"/>
    <w:rsid w:val="2CF82FCA"/>
    <w:rsid w:val="760511C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link w:val="18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2">
    <w:name w:val="header"/>
    <w:basedOn w:val="1"/>
    <w:link w:val="17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3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5">
    <w:name w:val="Subtitle"/>
    <w:basedOn w:val="1"/>
    <w:next w:val="1"/>
    <w:link w:val="22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styleId="16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Header Char"/>
    <w:basedOn w:val="6"/>
    <w:link w:val="12"/>
    <w:qFormat/>
    <w:uiPriority w:val="99"/>
  </w:style>
  <w:style w:type="character" w:customStyle="1" w:styleId="18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9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20">
    <w:name w:val="Heading 3 Char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1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2">
    <w:name w:val="Subtitle Char"/>
    <w:basedOn w:val="6"/>
    <w:link w:val="15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23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paragraph" w:styleId="2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wmf"/><Relationship Id="rId98" Type="http://schemas.openxmlformats.org/officeDocument/2006/relationships/oleObject" Target="embeddings/oleObject46.bin"/><Relationship Id="rId97" Type="http://schemas.openxmlformats.org/officeDocument/2006/relationships/image" Target="media/image47.wmf"/><Relationship Id="rId96" Type="http://schemas.openxmlformats.org/officeDocument/2006/relationships/oleObject" Target="embeddings/oleObject45.bin"/><Relationship Id="rId95" Type="http://schemas.openxmlformats.org/officeDocument/2006/relationships/image" Target="media/image46.wmf"/><Relationship Id="rId94" Type="http://schemas.openxmlformats.org/officeDocument/2006/relationships/oleObject" Target="embeddings/oleObject44.bin"/><Relationship Id="rId93" Type="http://schemas.openxmlformats.org/officeDocument/2006/relationships/image" Target="media/image45.wmf"/><Relationship Id="rId92" Type="http://schemas.openxmlformats.org/officeDocument/2006/relationships/oleObject" Target="embeddings/oleObject43.bin"/><Relationship Id="rId91" Type="http://schemas.openxmlformats.org/officeDocument/2006/relationships/image" Target="media/image44.wmf"/><Relationship Id="rId90" Type="http://schemas.openxmlformats.org/officeDocument/2006/relationships/oleObject" Target="embeddings/oleObject42.bin"/><Relationship Id="rId9" Type="http://schemas.openxmlformats.org/officeDocument/2006/relationships/oleObject" Target="embeddings/oleObject2.bin"/><Relationship Id="rId89" Type="http://schemas.openxmlformats.org/officeDocument/2006/relationships/image" Target="media/image43.wmf"/><Relationship Id="rId88" Type="http://schemas.openxmlformats.org/officeDocument/2006/relationships/oleObject" Target="embeddings/oleObject41.bin"/><Relationship Id="rId87" Type="http://schemas.openxmlformats.org/officeDocument/2006/relationships/image" Target="media/image42.wmf"/><Relationship Id="rId86" Type="http://schemas.openxmlformats.org/officeDocument/2006/relationships/oleObject" Target="embeddings/oleObject40.bin"/><Relationship Id="rId85" Type="http://schemas.openxmlformats.org/officeDocument/2006/relationships/image" Target="media/image41.wmf"/><Relationship Id="rId84" Type="http://schemas.openxmlformats.org/officeDocument/2006/relationships/oleObject" Target="embeddings/oleObject39.bin"/><Relationship Id="rId83" Type="http://schemas.openxmlformats.org/officeDocument/2006/relationships/image" Target="media/image40.wmf"/><Relationship Id="rId82" Type="http://schemas.openxmlformats.org/officeDocument/2006/relationships/oleObject" Target="embeddings/oleObject38.bin"/><Relationship Id="rId81" Type="http://schemas.openxmlformats.org/officeDocument/2006/relationships/image" Target="media/image39.wmf"/><Relationship Id="rId80" Type="http://schemas.openxmlformats.org/officeDocument/2006/relationships/oleObject" Target="embeddings/oleObject37.bin"/><Relationship Id="rId8" Type="http://schemas.openxmlformats.org/officeDocument/2006/relationships/image" Target="media/image2.wmf"/><Relationship Id="rId79" Type="http://schemas.openxmlformats.org/officeDocument/2006/relationships/image" Target="media/image38.wmf"/><Relationship Id="rId78" Type="http://schemas.openxmlformats.org/officeDocument/2006/relationships/oleObject" Target="embeddings/oleObject36.bin"/><Relationship Id="rId77" Type="http://schemas.openxmlformats.org/officeDocument/2006/relationships/image" Target="media/image37.wmf"/><Relationship Id="rId76" Type="http://schemas.openxmlformats.org/officeDocument/2006/relationships/oleObject" Target="embeddings/oleObject35.bin"/><Relationship Id="rId75" Type="http://schemas.openxmlformats.org/officeDocument/2006/relationships/image" Target="media/image36.wmf"/><Relationship Id="rId74" Type="http://schemas.openxmlformats.org/officeDocument/2006/relationships/oleObject" Target="embeddings/oleObject34.bin"/><Relationship Id="rId73" Type="http://schemas.openxmlformats.org/officeDocument/2006/relationships/image" Target="media/image35.wmf"/><Relationship Id="rId72" Type="http://schemas.openxmlformats.org/officeDocument/2006/relationships/oleObject" Target="embeddings/oleObject33.bin"/><Relationship Id="rId71" Type="http://schemas.openxmlformats.org/officeDocument/2006/relationships/image" Target="media/image34.wmf"/><Relationship Id="rId70" Type="http://schemas.openxmlformats.org/officeDocument/2006/relationships/oleObject" Target="embeddings/oleObject32.bin"/><Relationship Id="rId7" Type="http://schemas.openxmlformats.org/officeDocument/2006/relationships/oleObject" Target="embeddings/oleObject1.bin"/><Relationship Id="rId69" Type="http://schemas.openxmlformats.org/officeDocument/2006/relationships/image" Target="media/image33.wmf"/><Relationship Id="rId68" Type="http://schemas.openxmlformats.org/officeDocument/2006/relationships/oleObject" Target="embeddings/oleObject31.bin"/><Relationship Id="rId67" Type="http://schemas.openxmlformats.org/officeDocument/2006/relationships/image" Target="media/image32.wmf"/><Relationship Id="rId66" Type="http://schemas.openxmlformats.org/officeDocument/2006/relationships/oleObject" Target="embeddings/oleObject30.bin"/><Relationship Id="rId65" Type="http://schemas.openxmlformats.org/officeDocument/2006/relationships/image" Target="media/image31.png"/><Relationship Id="rId64" Type="http://schemas.openxmlformats.org/officeDocument/2006/relationships/image" Target="media/image30.wmf"/><Relationship Id="rId63" Type="http://schemas.openxmlformats.org/officeDocument/2006/relationships/oleObject" Target="embeddings/oleObject29.bin"/><Relationship Id="rId62" Type="http://schemas.openxmlformats.org/officeDocument/2006/relationships/image" Target="media/image29.wmf"/><Relationship Id="rId61" Type="http://schemas.openxmlformats.org/officeDocument/2006/relationships/oleObject" Target="embeddings/oleObject28.bin"/><Relationship Id="rId60" Type="http://schemas.openxmlformats.org/officeDocument/2006/relationships/image" Target="media/image28.wmf"/><Relationship Id="rId6" Type="http://schemas.openxmlformats.org/officeDocument/2006/relationships/image" Target="media/image1.png"/><Relationship Id="rId59" Type="http://schemas.openxmlformats.org/officeDocument/2006/relationships/oleObject" Target="embeddings/oleObject27.bin"/><Relationship Id="rId58" Type="http://schemas.openxmlformats.org/officeDocument/2006/relationships/image" Target="media/image27.wmf"/><Relationship Id="rId57" Type="http://schemas.openxmlformats.org/officeDocument/2006/relationships/oleObject" Target="embeddings/oleObject26.bin"/><Relationship Id="rId56" Type="http://schemas.openxmlformats.org/officeDocument/2006/relationships/image" Target="media/image26.wmf"/><Relationship Id="rId55" Type="http://schemas.openxmlformats.org/officeDocument/2006/relationships/oleObject" Target="embeddings/oleObject25.bin"/><Relationship Id="rId54" Type="http://schemas.openxmlformats.org/officeDocument/2006/relationships/image" Target="media/image25.wmf"/><Relationship Id="rId53" Type="http://schemas.openxmlformats.org/officeDocument/2006/relationships/oleObject" Target="embeddings/oleObject24.bin"/><Relationship Id="rId52" Type="http://schemas.openxmlformats.org/officeDocument/2006/relationships/image" Target="media/image24.wmf"/><Relationship Id="rId51" Type="http://schemas.openxmlformats.org/officeDocument/2006/relationships/oleObject" Target="embeddings/oleObject23.bin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" Type="http://schemas.openxmlformats.org/officeDocument/2006/relationships/oleObject" Target="embeddings/oleObject22.bin"/><Relationship Id="rId48" Type="http://schemas.openxmlformats.org/officeDocument/2006/relationships/image" Target="media/image22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1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0.wmf"/><Relationship Id="rId43" Type="http://schemas.openxmlformats.org/officeDocument/2006/relationships/oleObject" Target="embeddings/oleObject19.bin"/><Relationship Id="rId42" Type="http://schemas.openxmlformats.org/officeDocument/2006/relationships/image" Target="media/image19.wmf"/><Relationship Id="rId41" Type="http://schemas.openxmlformats.org/officeDocument/2006/relationships/oleObject" Target="embeddings/oleObject18.bin"/><Relationship Id="rId40" Type="http://schemas.openxmlformats.org/officeDocument/2006/relationships/image" Target="media/image18.wmf"/><Relationship Id="rId4" Type="http://schemas.openxmlformats.org/officeDocument/2006/relationships/endnotes" Target="endnotes.xml"/><Relationship Id="rId39" Type="http://schemas.openxmlformats.org/officeDocument/2006/relationships/oleObject" Target="embeddings/oleObject17.bin"/><Relationship Id="rId38" Type="http://schemas.openxmlformats.org/officeDocument/2006/relationships/image" Target="media/image17.wmf"/><Relationship Id="rId37" Type="http://schemas.openxmlformats.org/officeDocument/2006/relationships/oleObject" Target="embeddings/oleObject16.bin"/><Relationship Id="rId36" Type="http://schemas.openxmlformats.org/officeDocument/2006/relationships/image" Target="media/image16.wmf"/><Relationship Id="rId35" Type="http://schemas.openxmlformats.org/officeDocument/2006/relationships/oleObject" Target="embeddings/oleObject15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4.bin"/><Relationship Id="rId32" Type="http://schemas.openxmlformats.org/officeDocument/2006/relationships/image" Target="media/image14.wmf"/><Relationship Id="rId31" Type="http://schemas.openxmlformats.org/officeDocument/2006/relationships/oleObject" Target="embeddings/oleObject13.bin"/><Relationship Id="rId30" Type="http://schemas.openxmlformats.org/officeDocument/2006/relationships/image" Target="media/image13.wmf"/><Relationship Id="rId3" Type="http://schemas.openxmlformats.org/officeDocument/2006/relationships/footnotes" Target="footnotes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2.wmf"/><Relationship Id="rId27" Type="http://schemas.openxmlformats.org/officeDocument/2006/relationships/oleObject" Target="embeddings/oleObject11.bin"/><Relationship Id="rId26" Type="http://schemas.openxmlformats.org/officeDocument/2006/relationships/image" Target="media/image11.wmf"/><Relationship Id="rId25" Type="http://schemas.openxmlformats.org/officeDocument/2006/relationships/oleObject" Target="embeddings/oleObject10.bin"/><Relationship Id="rId24" Type="http://schemas.openxmlformats.org/officeDocument/2006/relationships/image" Target="media/image10.wmf"/><Relationship Id="rId23" Type="http://schemas.openxmlformats.org/officeDocument/2006/relationships/oleObject" Target="embeddings/oleObject9.bin"/><Relationship Id="rId22" Type="http://schemas.openxmlformats.org/officeDocument/2006/relationships/image" Target="media/image9.wmf"/><Relationship Id="rId21" Type="http://schemas.openxmlformats.org/officeDocument/2006/relationships/oleObject" Target="embeddings/oleObject8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8" Type="http://schemas.openxmlformats.org/officeDocument/2006/relationships/fontTable" Target="fontTable.xml"/><Relationship Id="rId187" Type="http://schemas.openxmlformats.org/officeDocument/2006/relationships/numbering" Target="numbering.xml"/><Relationship Id="rId186" Type="http://schemas.openxmlformats.org/officeDocument/2006/relationships/image" Target="media/image91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90.wmf"/><Relationship Id="rId183" Type="http://schemas.openxmlformats.org/officeDocument/2006/relationships/oleObject" Target="embeddings/oleObject89.bin"/><Relationship Id="rId182" Type="http://schemas.openxmlformats.org/officeDocument/2006/relationships/oleObject" Target="embeddings/oleObject88.bin"/><Relationship Id="rId181" Type="http://schemas.openxmlformats.org/officeDocument/2006/relationships/image" Target="media/image89.wmf"/><Relationship Id="rId180" Type="http://schemas.openxmlformats.org/officeDocument/2006/relationships/oleObject" Target="embeddings/oleObject87.bin"/><Relationship Id="rId18" Type="http://schemas.openxmlformats.org/officeDocument/2006/relationships/image" Target="media/image7.wmf"/><Relationship Id="rId179" Type="http://schemas.openxmlformats.org/officeDocument/2006/relationships/image" Target="media/image88.wmf"/><Relationship Id="rId178" Type="http://schemas.openxmlformats.org/officeDocument/2006/relationships/oleObject" Target="embeddings/oleObject86.bin"/><Relationship Id="rId177" Type="http://schemas.openxmlformats.org/officeDocument/2006/relationships/image" Target="media/image87.wmf"/><Relationship Id="rId176" Type="http://schemas.openxmlformats.org/officeDocument/2006/relationships/oleObject" Target="embeddings/oleObject85.bin"/><Relationship Id="rId175" Type="http://schemas.openxmlformats.org/officeDocument/2006/relationships/image" Target="media/image86.wmf"/><Relationship Id="rId174" Type="http://schemas.openxmlformats.org/officeDocument/2006/relationships/oleObject" Target="embeddings/oleObject84.bin"/><Relationship Id="rId173" Type="http://schemas.openxmlformats.org/officeDocument/2006/relationships/image" Target="media/image85.wmf"/><Relationship Id="rId172" Type="http://schemas.openxmlformats.org/officeDocument/2006/relationships/oleObject" Target="embeddings/oleObject83.bin"/><Relationship Id="rId171" Type="http://schemas.openxmlformats.org/officeDocument/2006/relationships/image" Target="media/image84.wmf"/><Relationship Id="rId170" Type="http://schemas.openxmlformats.org/officeDocument/2006/relationships/oleObject" Target="embeddings/oleObject82.bin"/><Relationship Id="rId17" Type="http://schemas.openxmlformats.org/officeDocument/2006/relationships/oleObject" Target="embeddings/oleObject6.bin"/><Relationship Id="rId169" Type="http://schemas.openxmlformats.org/officeDocument/2006/relationships/image" Target="media/image83.wmf"/><Relationship Id="rId168" Type="http://schemas.openxmlformats.org/officeDocument/2006/relationships/oleObject" Target="embeddings/oleObject81.bin"/><Relationship Id="rId167" Type="http://schemas.openxmlformats.org/officeDocument/2006/relationships/image" Target="media/image82.wmf"/><Relationship Id="rId166" Type="http://schemas.openxmlformats.org/officeDocument/2006/relationships/oleObject" Target="embeddings/oleObject80.bin"/><Relationship Id="rId165" Type="http://schemas.openxmlformats.org/officeDocument/2006/relationships/image" Target="media/image81.wmf"/><Relationship Id="rId164" Type="http://schemas.openxmlformats.org/officeDocument/2006/relationships/oleObject" Target="embeddings/oleObject79.bin"/><Relationship Id="rId163" Type="http://schemas.openxmlformats.org/officeDocument/2006/relationships/image" Target="media/image80.wmf"/><Relationship Id="rId162" Type="http://schemas.openxmlformats.org/officeDocument/2006/relationships/oleObject" Target="embeddings/oleObject78.bin"/><Relationship Id="rId161" Type="http://schemas.openxmlformats.org/officeDocument/2006/relationships/image" Target="media/image79.wmf"/><Relationship Id="rId160" Type="http://schemas.openxmlformats.org/officeDocument/2006/relationships/oleObject" Target="embeddings/oleObject77.bin"/><Relationship Id="rId16" Type="http://schemas.openxmlformats.org/officeDocument/2006/relationships/image" Target="media/image6.wmf"/><Relationship Id="rId159" Type="http://schemas.openxmlformats.org/officeDocument/2006/relationships/image" Target="media/image78.wmf"/><Relationship Id="rId158" Type="http://schemas.openxmlformats.org/officeDocument/2006/relationships/oleObject" Target="embeddings/oleObject76.bin"/><Relationship Id="rId157" Type="http://schemas.openxmlformats.org/officeDocument/2006/relationships/image" Target="media/image77.wmf"/><Relationship Id="rId156" Type="http://schemas.openxmlformats.org/officeDocument/2006/relationships/oleObject" Target="embeddings/oleObject75.bin"/><Relationship Id="rId155" Type="http://schemas.openxmlformats.org/officeDocument/2006/relationships/image" Target="media/image76.wmf"/><Relationship Id="rId154" Type="http://schemas.openxmlformats.org/officeDocument/2006/relationships/oleObject" Target="embeddings/oleObject74.bin"/><Relationship Id="rId153" Type="http://schemas.openxmlformats.org/officeDocument/2006/relationships/image" Target="media/image75.wmf"/><Relationship Id="rId152" Type="http://schemas.openxmlformats.org/officeDocument/2006/relationships/oleObject" Target="embeddings/oleObject73.bin"/><Relationship Id="rId151" Type="http://schemas.openxmlformats.org/officeDocument/2006/relationships/image" Target="media/image74.wmf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5.bin"/><Relationship Id="rId149" Type="http://schemas.openxmlformats.org/officeDocument/2006/relationships/image" Target="media/image73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2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1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70.wmf"/><Relationship Id="rId142" Type="http://schemas.openxmlformats.org/officeDocument/2006/relationships/oleObject" Target="embeddings/oleObject68.bin"/><Relationship Id="rId141" Type="http://schemas.openxmlformats.org/officeDocument/2006/relationships/image" Target="media/image69.wmf"/><Relationship Id="rId140" Type="http://schemas.openxmlformats.org/officeDocument/2006/relationships/oleObject" Target="embeddings/oleObject67.bin"/><Relationship Id="rId14" Type="http://schemas.openxmlformats.org/officeDocument/2006/relationships/image" Target="media/image5.wmf"/><Relationship Id="rId139" Type="http://schemas.openxmlformats.org/officeDocument/2006/relationships/image" Target="media/image68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7.wmf"/><Relationship Id="rId136" Type="http://schemas.openxmlformats.org/officeDocument/2006/relationships/oleObject" Target="embeddings/oleObject65.bin"/><Relationship Id="rId135" Type="http://schemas.openxmlformats.org/officeDocument/2006/relationships/image" Target="media/image66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5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4.wmf"/><Relationship Id="rId130" Type="http://schemas.openxmlformats.org/officeDocument/2006/relationships/oleObject" Target="embeddings/oleObject62.bin"/><Relationship Id="rId13" Type="http://schemas.openxmlformats.org/officeDocument/2006/relationships/oleObject" Target="embeddings/oleObject4.bin"/><Relationship Id="rId129" Type="http://schemas.openxmlformats.org/officeDocument/2006/relationships/image" Target="media/image63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62.wmf"/><Relationship Id="rId126" Type="http://schemas.openxmlformats.org/officeDocument/2006/relationships/oleObject" Target="embeddings/oleObject60.bin"/><Relationship Id="rId125" Type="http://schemas.openxmlformats.org/officeDocument/2006/relationships/image" Target="media/image61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60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59.wmf"/><Relationship Id="rId120" Type="http://schemas.openxmlformats.org/officeDocument/2006/relationships/oleObject" Target="embeddings/oleObject57.bin"/><Relationship Id="rId12" Type="http://schemas.openxmlformats.org/officeDocument/2006/relationships/image" Target="media/image4.wmf"/><Relationship Id="rId119" Type="http://schemas.openxmlformats.org/officeDocument/2006/relationships/image" Target="media/image58.wmf"/><Relationship Id="rId118" Type="http://schemas.openxmlformats.org/officeDocument/2006/relationships/oleObject" Target="embeddings/oleObject56.bin"/><Relationship Id="rId117" Type="http://schemas.openxmlformats.org/officeDocument/2006/relationships/image" Target="media/image57.wmf"/><Relationship Id="rId116" Type="http://schemas.openxmlformats.org/officeDocument/2006/relationships/oleObject" Target="embeddings/oleObject55.bin"/><Relationship Id="rId115" Type="http://schemas.openxmlformats.org/officeDocument/2006/relationships/image" Target="media/image56.wmf"/><Relationship Id="rId114" Type="http://schemas.openxmlformats.org/officeDocument/2006/relationships/oleObject" Target="embeddings/oleObject54.bin"/><Relationship Id="rId113" Type="http://schemas.openxmlformats.org/officeDocument/2006/relationships/image" Target="media/image55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54.wmf"/><Relationship Id="rId110" Type="http://schemas.openxmlformats.org/officeDocument/2006/relationships/oleObject" Target="embeddings/oleObject52.bin"/><Relationship Id="rId11" Type="http://schemas.openxmlformats.org/officeDocument/2006/relationships/oleObject" Target="embeddings/oleObject3.bin"/><Relationship Id="rId109" Type="http://schemas.openxmlformats.org/officeDocument/2006/relationships/image" Target="media/image53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52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51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48.bin"/><Relationship Id="rId101" Type="http://schemas.openxmlformats.org/officeDocument/2006/relationships/image" Target="media/image49.wmf"/><Relationship Id="rId100" Type="http://schemas.openxmlformats.org/officeDocument/2006/relationships/oleObject" Target="embeddings/oleObject47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87</Pages>
  <TotalTime>1</TotalTime>
  <ScaleCrop>false</ScaleCrop>
  <LinksUpToDate>false</LinksUpToDate>
  <Application>WPS Office_12.2.0.18283_F1E327BC-269C-435d-A152-05C5408002CA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2024-11-05T09:43:00Z</dcterms:created>
  <dc:creator>Библиотека 2</dc:creator>
  <cp:lastModifiedBy>Библиотека 2</cp:lastModifiedBy>
  <dcterms:modified xsi:type="dcterms:W3CDTF">2024-11-05T11:06:01Z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4BAE794FCBE846B68A75A2DE54757640_13</vt:lpwstr>
  </property>
</Properties>
</file>